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DBE" w:rsidRPr="00D16DBE" w:rsidRDefault="00D16DBE" w:rsidP="00D16DBE">
      <w:pPr>
        <w:pStyle w:val="Sous-titre"/>
        <w:rPr>
          <w:rFonts w:ascii="Arial" w:hAnsi="Arial" w:cs="Arial"/>
          <w:lang w:val="fr-CH"/>
        </w:rPr>
      </w:pPr>
      <w:r w:rsidRPr="00D16DBE">
        <w:rPr>
          <w:rFonts w:ascii="Arial" w:hAnsi="Arial" w:cs="Arial"/>
          <w:lang w:val="fr-CH"/>
        </w:rPr>
        <w:t>Programme suisse pour Erasmus+</w:t>
      </w:r>
      <w:r w:rsidRPr="00D16DBE">
        <w:rPr>
          <w:rFonts w:ascii="Arial" w:hAnsi="Arial" w:cs="Arial"/>
          <w:lang w:val="fr-CH"/>
        </w:rPr>
        <w:br/>
        <w:t>Mobilité dans la formation professionnelle</w:t>
      </w:r>
    </w:p>
    <w:p w:rsidR="00D16DBE" w:rsidRPr="00D16DBE" w:rsidRDefault="00D16DBE" w:rsidP="00D16DBE">
      <w:pPr>
        <w:pStyle w:val="Titre"/>
        <w:rPr>
          <w:rFonts w:ascii="Arial" w:hAnsi="Arial" w:cs="Arial"/>
          <w:lang w:val="fr-CH"/>
        </w:rPr>
      </w:pPr>
      <w:r w:rsidRPr="00D16DBE">
        <w:rPr>
          <w:rFonts w:ascii="Arial" w:hAnsi="Arial" w:cs="Arial"/>
          <w:lang w:val="fr-CH"/>
        </w:rPr>
        <w:t>Rapport final formulaire apprenants</w:t>
      </w:r>
      <w:r w:rsidR="005E62DB">
        <w:rPr>
          <w:rFonts w:ascii="Arial" w:hAnsi="Arial" w:cs="Arial"/>
          <w:lang w:val="fr-CH"/>
        </w:rPr>
        <w:t>, jeunes diplômés</w:t>
      </w:r>
    </w:p>
    <w:p w:rsidR="00D16DBE" w:rsidRPr="00D16DBE" w:rsidRDefault="00D16DBE" w:rsidP="00D16DBE">
      <w:pPr>
        <w:pStyle w:val="berschrift2nummeriert"/>
        <w:numPr>
          <w:ilvl w:val="0"/>
          <w:numId w:val="0"/>
        </w:numPr>
        <w:rPr>
          <w:rFonts w:ascii="Arial" w:hAnsi="Arial" w:cs="Arial"/>
          <w:lang w:val="fr-CH"/>
        </w:rPr>
      </w:pPr>
      <w:r w:rsidRPr="00D16DBE">
        <w:rPr>
          <w:rFonts w:ascii="Arial" w:hAnsi="Arial" w:cs="Arial"/>
          <w:lang w:val="fr-CH"/>
        </w:rPr>
        <w:t>Données générales</w:t>
      </w:r>
    </w:p>
    <w:tbl>
      <w:tblPr>
        <w:tblStyle w:val="MovetiaStandard"/>
        <w:tblW w:w="5000" w:type="pct"/>
        <w:tblLook w:val="04A0" w:firstRow="1" w:lastRow="0" w:firstColumn="1" w:lastColumn="0" w:noHBand="0" w:noVBand="1"/>
      </w:tblPr>
      <w:tblGrid>
        <w:gridCol w:w="651"/>
        <w:gridCol w:w="2991"/>
        <w:gridCol w:w="699"/>
        <w:gridCol w:w="4248"/>
      </w:tblGrid>
      <w:tr w:rsidR="00D16DBE" w:rsidRPr="00D16DBE" w:rsidTr="00410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pct"/>
            <w:gridSpan w:val="2"/>
          </w:tcPr>
          <w:p w:rsidR="00D16DBE" w:rsidRPr="00D16DBE" w:rsidRDefault="00D16DBE" w:rsidP="00410E9D">
            <w:pPr>
              <w:rPr>
                <w:rFonts w:ascii="Arial" w:hAnsi="Arial" w:cs="Arial"/>
                <w:color w:val="30D2A9" w:themeColor="accent2"/>
                <w:lang w:val="fr-CH"/>
              </w:rPr>
            </w:pPr>
            <w:r w:rsidRPr="00D16DBE">
              <w:rPr>
                <w:rFonts w:ascii="Arial" w:hAnsi="Arial" w:cs="Arial"/>
                <w:color w:val="30D2A9" w:themeColor="accent2"/>
                <w:lang w:val="fr-CH"/>
              </w:rPr>
              <w:t>Numéro de projet (merci d’ajouter les chiffres manquants)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725300409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2880" w:type="pct"/>
                <w:gridSpan w:val="2"/>
              </w:tcPr>
              <w:p w:rsidR="00D16DBE" w:rsidRPr="00956C17" w:rsidRDefault="00956C17" w:rsidP="00D16DBE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5B2C7F">
                  <w:rPr>
                    <w:rStyle w:val="Textedelespacerserv"/>
                    <w:rFonts w:ascii="Arial" w:hAnsi="Arial" w:cs="Arial"/>
                    <w:color w:val="000000" w:themeColor="text1"/>
                  </w:rPr>
                  <w:t>Klicken Sie hier, um Text einzugeben.</w:t>
                </w:r>
              </w:p>
            </w:tc>
          </w:sdtContent>
        </w:sdt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pct"/>
            <w:gridSpan w:val="2"/>
          </w:tcPr>
          <w:p w:rsidR="00D16DBE" w:rsidRPr="00D16DBE" w:rsidRDefault="00D16DBE" w:rsidP="00410E9D">
            <w:pPr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Prénom</w:t>
            </w:r>
          </w:p>
        </w:tc>
        <w:sdt>
          <w:sdtPr>
            <w:rPr>
              <w:rFonts w:ascii="Arial" w:hAnsi="Arial" w:cs="Arial"/>
            </w:rPr>
            <w:id w:val="-1197918339"/>
            <w:placeholder>
              <w:docPart w:val="0D8A254052D1462F871DAA740A529D65"/>
            </w:placeholder>
            <w:showingPlcHdr/>
            <w:text/>
          </w:sdtPr>
          <w:sdtEndPr/>
          <w:sdtContent>
            <w:tc>
              <w:tcPr>
                <w:tcW w:w="2880" w:type="pct"/>
                <w:gridSpan w:val="2"/>
              </w:tcPr>
              <w:p w:rsidR="00D16DBE" w:rsidRPr="00D16DBE" w:rsidRDefault="00956C17" w:rsidP="00D16DBE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956C17">
                  <w:rPr>
                    <w:rStyle w:val="Textedelespacerserv"/>
                    <w:rFonts w:ascii="Arial" w:hAnsi="Arial" w:cs="Arial"/>
                    <w:color w:val="auto"/>
                  </w:rPr>
                  <w:t>Klicken Sie hier, um Text einzugeben.</w:t>
                </w:r>
              </w:p>
            </w:tc>
          </w:sdtContent>
        </w:sdt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pct"/>
            <w:gridSpan w:val="2"/>
          </w:tcPr>
          <w:p w:rsidR="00D16DBE" w:rsidRPr="00D16DBE" w:rsidRDefault="00D16DBE" w:rsidP="00410E9D">
            <w:pPr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Nom</w:t>
            </w:r>
          </w:p>
        </w:tc>
        <w:sdt>
          <w:sdtPr>
            <w:rPr>
              <w:rFonts w:ascii="Arial" w:hAnsi="Arial" w:cs="Arial"/>
            </w:rPr>
            <w:id w:val="-2018074311"/>
            <w:placeholder>
              <w:docPart w:val="00CD0C73712848799141EB0A8C4396F0"/>
            </w:placeholder>
            <w:showingPlcHdr/>
            <w:text/>
          </w:sdtPr>
          <w:sdtEndPr/>
          <w:sdtContent>
            <w:tc>
              <w:tcPr>
                <w:tcW w:w="2880" w:type="pct"/>
                <w:gridSpan w:val="2"/>
              </w:tcPr>
              <w:p w:rsidR="00D16DBE" w:rsidRPr="00D16DBE" w:rsidRDefault="00956C17" w:rsidP="00D16DBE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956C17">
                  <w:rPr>
                    <w:rStyle w:val="Textedelespacerserv"/>
                    <w:rFonts w:ascii="Arial" w:hAnsi="Arial" w:cs="Arial"/>
                    <w:color w:val="auto"/>
                  </w:rPr>
                  <w:t>Klicken Sie hier, um Text einzugeben.</w:t>
                </w:r>
              </w:p>
            </w:tc>
          </w:sdtContent>
        </w:sdt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pct"/>
            <w:gridSpan w:val="2"/>
          </w:tcPr>
          <w:p w:rsidR="00D16DBE" w:rsidRPr="00D16DBE" w:rsidRDefault="00D16DBE" w:rsidP="00410E9D">
            <w:pPr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Filière (profession)</w:t>
            </w:r>
          </w:p>
        </w:tc>
        <w:sdt>
          <w:sdtPr>
            <w:rPr>
              <w:rFonts w:ascii="Arial" w:hAnsi="Arial" w:cs="Arial"/>
            </w:rPr>
            <w:id w:val="-143817399"/>
            <w:placeholder>
              <w:docPart w:val="F7FC023EC8CA4306A1F4B98110CEC851"/>
            </w:placeholder>
            <w:showingPlcHdr/>
            <w:text/>
          </w:sdtPr>
          <w:sdtEndPr/>
          <w:sdtContent>
            <w:tc>
              <w:tcPr>
                <w:tcW w:w="2880" w:type="pct"/>
                <w:gridSpan w:val="2"/>
              </w:tcPr>
              <w:p w:rsidR="00D16DBE" w:rsidRPr="00D16DBE" w:rsidRDefault="00956C17" w:rsidP="00D16DBE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956C17">
                  <w:rPr>
                    <w:rStyle w:val="Textedelespacerserv"/>
                    <w:rFonts w:ascii="Arial" w:hAnsi="Arial" w:cs="Arial"/>
                    <w:color w:val="auto"/>
                  </w:rPr>
                  <w:t>Klicken Sie hier, um Text einzugeben.</w:t>
                </w:r>
              </w:p>
            </w:tc>
          </w:sdtContent>
        </w:sdt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pct"/>
            <w:gridSpan w:val="2"/>
          </w:tcPr>
          <w:p w:rsidR="00D16DBE" w:rsidRPr="00D16DBE" w:rsidRDefault="00D16DBE" w:rsidP="00410E9D">
            <w:pPr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Nom de l’entreprise hôte</w:t>
            </w:r>
          </w:p>
        </w:tc>
        <w:sdt>
          <w:sdtPr>
            <w:rPr>
              <w:rFonts w:ascii="Arial" w:hAnsi="Arial" w:cs="Arial"/>
            </w:rPr>
            <w:id w:val="856545880"/>
            <w:placeholder>
              <w:docPart w:val="396289DAD6C64BB49A832072D55A24BB"/>
            </w:placeholder>
            <w:showingPlcHdr/>
            <w:text/>
          </w:sdtPr>
          <w:sdtEndPr/>
          <w:sdtContent>
            <w:tc>
              <w:tcPr>
                <w:tcW w:w="2880" w:type="pct"/>
                <w:gridSpan w:val="2"/>
              </w:tcPr>
              <w:p w:rsidR="00D16DBE" w:rsidRPr="00D16DBE" w:rsidRDefault="00956C17" w:rsidP="00D16DBE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956C17">
                  <w:rPr>
                    <w:rStyle w:val="Textedelespacerserv"/>
                    <w:rFonts w:ascii="Arial" w:hAnsi="Arial" w:cs="Arial"/>
                    <w:color w:val="auto"/>
                  </w:rPr>
                  <w:t>Klicken Sie hier, um Text einzugeben.</w:t>
                </w:r>
              </w:p>
            </w:tc>
          </w:sdtContent>
        </w:sdt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pct"/>
            <w:gridSpan w:val="2"/>
          </w:tcPr>
          <w:p w:rsidR="00D16DBE" w:rsidRPr="00D16DBE" w:rsidRDefault="00D16DBE" w:rsidP="00410E9D">
            <w:pPr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Ville</w:t>
            </w:r>
          </w:p>
        </w:tc>
        <w:sdt>
          <w:sdtPr>
            <w:rPr>
              <w:rFonts w:ascii="Arial" w:hAnsi="Arial" w:cs="Arial"/>
            </w:rPr>
            <w:id w:val="859016556"/>
            <w:placeholder>
              <w:docPart w:val="D60044A209DF43CAAC18F885B6099E59"/>
            </w:placeholder>
            <w:showingPlcHdr/>
            <w:text/>
          </w:sdtPr>
          <w:sdtEndPr/>
          <w:sdtContent>
            <w:tc>
              <w:tcPr>
                <w:tcW w:w="2880" w:type="pct"/>
                <w:gridSpan w:val="2"/>
              </w:tcPr>
              <w:p w:rsidR="00D16DBE" w:rsidRPr="00D16DBE" w:rsidRDefault="00956C17" w:rsidP="00D16DBE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956C17">
                  <w:rPr>
                    <w:rStyle w:val="Textedelespacerserv"/>
                    <w:rFonts w:ascii="Arial" w:hAnsi="Arial" w:cs="Arial"/>
                    <w:color w:val="auto"/>
                  </w:rPr>
                  <w:t>Klicken Sie hier, um Text einzugeben.</w:t>
                </w:r>
              </w:p>
            </w:tc>
          </w:sdtContent>
        </w:sdt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pct"/>
            <w:gridSpan w:val="2"/>
          </w:tcPr>
          <w:p w:rsidR="00D16DBE" w:rsidRPr="00D16DBE" w:rsidRDefault="00D16DBE" w:rsidP="00410E9D">
            <w:pPr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Pays</w:t>
            </w:r>
          </w:p>
        </w:tc>
        <w:sdt>
          <w:sdtPr>
            <w:rPr>
              <w:rFonts w:ascii="Arial" w:hAnsi="Arial" w:cs="Arial"/>
            </w:rPr>
            <w:id w:val="-1312479800"/>
            <w:placeholder>
              <w:docPart w:val="81A92B7B39ED484E85E9802D2461E10E"/>
            </w:placeholder>
            <w:showingPlcHdr/>
            <w:text/>
          </w:sdtPr>
          <w:sdtEndPr/>
          <w:sdtContent>
            <w:tc>
              <w:tcPr>
                <w:tcW w:w="2880" w:type="pct"/>
                <w:gridSpan w:val="2"/>
              </w:tcPr>
              <w:p w:rsidR="00D16DBE" w:rsidRPr="00D16DBE" w:rsidRDefault="00956C17" w:rsidP="00D16DBE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956C17">
                  <w:rPr>
                    <w:rStyle w:val="Textedelespacerserv"/>
                    <w:rFonts w:ascii="Arial" w:hAnsi="Arial" w:cs="Arial"/>
                    <w:color w:val="auto"/>
                  </w:rPr>
                  <w:t>Klicken Sie hier, um Text einzugeben.</w:t>
                </w:r>
              </w:p>
            </w:tc>
          </w:sdtContent>
        </w:sdt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Sur quoi a essentiellement porté votre stage (plusieurs mentions possibles) ?</w:t>
            </w:r>
          </w:p>
        </w:tc>
      </w:tr>
      <w:tr w:rsidR="00D16DBE" w:rsidRPr="00E34CD7" w:rsidTr="00410E9D">
        <w:sdt>
          <w:sdtPr>
            <w:rPr>
              <w:rFonts w:ascii="Arial" w:hAnsi="Arial" w:cs="Arial"/>
              <w:color w:val="000000" w:themeColor="text1"/>
            </w:rPr>
            <w:id w:val="1400478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79" w:type="pct"/>
              </w:tcPr>
              <w:p w:rsidR="00D16DBE" w:rsidRPr="00D16DBE" w:rsidRDefault="00C26BC3" w:rsidP="00C26BC3">
                <w:pPr>
                  <w:rPr>
                    <w:rFonts w:ascii="Arial" w:hAnsi="Arial" w:cs="Arial"/>
                    <w:color w:val="auto"/>
                  </w:rPr>
                </w:pPr>
                <w:r w:rsidRPr="00C26BC3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741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Formation professionnelle</w:t>
            </w:r>
          </w:p>
        </w:tc>
        <w:tc>
          <w:tcPr>
            <w:tcW w:w="407" w:type="pct"/>
          </w:tcPr>
          <w:p w:rsidR="00D16DBE" w:rsidRPr="00D16DBE" w:rsidRDefault="00D16DBE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652717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Apprentissage ou perfectionnement d’une langue étrangère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986058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BC3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1" w:type="pct"/>
          </w:tcPr>
          <w:p w:rsidR="00D16DBE" w:rsidRPr="00D16DBE" w:rsidRDefault="00D16DBE" w:rsidP="00956C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Autres:</w:t>
            </w:r>
            <w:r w:rsidRPr="00D16DBE">
              <w:rPr>
                <w:rFonts w:ascii="Arial" w:hAnsi="Arial" w:cs="Arial"/>
              </w:rPr>
              <w:br/>
            </w:r>
            <w:sdt>
              <w:sdtPr>
                <w:rPr>
                  <w:rFonts w:ascii="Arial" w:hAnsi="Arial" w:cs="Arial"/>
                </w:rPr>
                <w:id w:val="-1546360025"/>
                <w:placeholder>
                  <w:docPart w:val="509D262EF2DA4DC383E229E8DDE48151"/>
                </w:placeholder>
                <w:showingPlcHdr/>
                <w:text/>
              </w:sdtPr>
              <w:sdtEndPr/>
              <w:sdtContent>
                <w:r w:rsidR="00956C17" w:rsidRPr="00956C17">
                  <w:rPr>
                    <w:rStyle w:val="Textedelespacerserv"/>
                    <w:rFonts w:ascii="Arial" w:hAnsi="Arial" w:cs="Arial"/>
                    <w:color w:val="auto"/>
                  </w:rPr>
                  <w:t>Klicken Sie hier, um Text einzugeben.</w:t>
                </w:r>
              </w:sdtContent>
            </w:sdt>
          </w:p>
        </w:tc>
        <w:tc>
          <w:tcPr>
            <w:tcW w:w="407" w:type="pct"/>
          </w:tcPr>
          <w:p w:rsidR="00D16DBE" w:rsidRPr="00D16DBE" w:rsidRDefault="00D16DBE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2082052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Acquisition de compétences interculturelles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Quelle était la nature de votre stage ?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839304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BC3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1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Stage obligatoire</w:t>
            </w:r>
          </w:p>
        </w:tc>
        <w:tc>
          <w:tcPr>
            <w:tcW w:w="407" w:type="pct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8418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Volontariat</w:t>
            </w:r>
          </w:p>
        </w:tc>
      </w:tr>
    </w:tbl>
    <w:p w:rsidR="00D16DBE" w:rsidRPr="00D16DBE" w:rsidRDefault="00D16DBE" w:rsidP="00D16DBE">
      <w:pPr>
        <w:pStyle w:val="berschrift2nummeriert"/>
        <w:numPr>
          <w:ilvl w:val="0"/>
          <w:numId w:val="0"/>
        </w:numPr>
        <w:rPr>
          <w:rFonts w:ascii="Arial" w:hAnsi="Arial" w:cs="Arial"/>
          <w:lang w:val="fr-CH"/>
        </w:rPr>
      </w:pPr>
      <w:r w:rsidRPr="00D16DBE">
        <w:rPr>
          <w:rFonts w:ascii="Arial" w:hAnsi="Arial" w:cs="Arial"/>
          <w:lang w:val="fr-CH"/>
        </w:rPr>
        <w:t>Préparation</w:t>
      </w:r>
    </w:p>
    <w:tbl>
      <w:tblPr>
        <w:tblStyle w:val="MovetiaStandard"/>
        <w:tblW w:w="5000" w:type="pct"/>
        <w:tblLook w:val="04A0" w:firstRow="1" w:lastRow="0" w:firstColumn="1" w:lastColumn="0" w:noHBand="0" w:noVBand="1"/>
      </w:tblPr>
      <w:tblGrid>
        <w:gridCol w:w="649"/>
        <w:gridCol w:w="2984"/>
        <w:gridCol w:w="12"/>
        <w:gridCol w:w="687"/>
        <w:gridCol w:w="4236"/>
        <w:gridCol w:w="21"/>
      </w:tblGrid>
      <w:tr w:rsidR="00D16DBE" w:rsidRPr="00E34CD7" w:rsidTr="00410E9D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8" w:type="pct"/>
            <w:gridSpan w:val="5"/>
          </w:tcPr>
          <w:p w:rsidR="00D16DBE" w:rsidRPr="00D16DBE" w:rsidRDefault="00D16DBE" w:rsidP="00410E9D">
            <w:pPr>
              <w:rPr>
                <w:rFonts w:ascii="Arial" w:hAnsi="Arial" w:cs="Arial"/>
                <w:color w:val="30D2A9" w:themeColor="accent2"/>
                <w:lang w:val="fr-CH"/>
              </w:rPr>
            </w:pPr>
            <w:r w:rsidRPr="00D16DBE">
              <w:rPr>
                <w:rFonts w:ascii="Arial" w:hAnsi="Arial" w:cs="Arial"/>
                <w:color w:val="30D2A9" w:themeColor="accent2"/>
                <w:lang w:val="fr-CH"/>
              </w:rPr>
              <w:t>À quels travaux de préparation avez-vous participé ?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995089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48D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Recherche d’une place de stage</w:t>
            </w:r>
          </w:p>
        </w:tc>
        <w:tc>
          <w:tcPr>
            <w:tcW w:w="407" w:type="pct"/>
            <w:gridSpan w:val="2"/>
          </w:tcPr>
          <w:p w:rsidR="00D16DBE" w:rsidRPr="00D16DBE" w:rsidRDefault="00D16DBE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90ED0">
              <w:rPr>
                <w:rFonts w:ascii="Arial" w:hAnsi="Arial" w:cs="Arial"/>
                <w:lang w:val="fr-CH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51800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Organisation de l’hébergement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883477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48D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Préparation linguistique</w:t>
            </w:r>
          </w:p>
        </w:tc>
        <w:tc>
          <w:tcPr>
            <w:tcW w:w="407" w:type="pct"/>
            <w:gridSpan w:val="2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88942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Préparation culturelle</w:t>
            </w:r>
          </w:p>
        </w:tc>
      </w:tr>
      <w:tr w:rsidR="00D16DBE" w:rsidRPr="00E34CD7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626082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48D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Définition du contenu du stage</w:t>
            </w:r>
          </w:p>
        </w:tc>
        <w:tc>
          <w:tcPr>
            <w:tcW w:w="407" w:type="pct"/>
            <w:gridSpan w:val="2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34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Je n’ai absolument pas été impliqué</w:t>
            </w:r>
          </w:p>
        </w:tc>
      </w:tr>
      <w:tr w:rsidR="00D16DBE" w:rsidRPr="00E34CD7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8" w:type="pct"/>
            <w:gridSpan w:val="5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Comment évaluez-vous votre préparation linguistique ?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D16DBE" w:rsidP="00D16DBE">
            <w:pPr>
              <w:rPr>
                <w:rFonts w:ascii="Arial" w:hAnsi="Arial" w:cs="Arial"/>
                <w:color w:val="auto"/>
              </w:rPr>
            </w:pPr>
            <w:r w:rsidRPr="00290ED0">
              <w:rPr>
                <w:rFonts w:ascii="Arial" w:hAnsi="Arial" w:cs="Arial"/>
                <w:color w:val="auto"/>
                <w:lang w:val="fr-CH"/>
              </w:rPr>
              <w:t xml:space="preserve"> </w:t>
            </w:r>
            <w:sdt>
              <w:sdtPr>
                <w:rPr>
                  <w:rFonts w:ascii="Arial" w:hAnsi="Arial" w:cs="Arial"/>
                  <w:color w:val="000000" w:themeColor="text1"/>
                </w:rPr>
                <w:id w:val="840440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904" w:rsidRPr="00A12904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Excellente</w:t>
            </w:r>
          </w:p>
        </w:tc>
        <w:tc>
          <w:tcPr>
            <w:tcW w:w="407" w:type="pct"/>
            <w:gridSpan w:val="2"/>
          </w:tcPr>
          <w:p w:rsidR="00D16DBE" w:rsidRPr="00D16DBE" w:rsidRDefault="00D16DBE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49024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Bonne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D16DBE" w:rsidP="00D16DBE">
            <w:pPr>
              <w:rPr>
                <w:rFonts w:ascii="Arial" w:hAnsi="Arial" w:cs="Arial"/>
                <w:color w:val="auto"/>
              </w:rPr>
            </w:pPr>
            <w:r w:rsidRPr="00D16DBE">
              <w:rPr>
                <w:rFonts w:ascii="Arial" w:hAnsi="Arial" w:cs="Arial"/>
                <w:color w:val="auto"/>
              </w:rPr>
              <w:t xml:space="preserve"> </w:t>
            </w:r>
            <w:sdt>
              <w:sdtPr>
                <w:rPr>
                  <w:rFonts w:ascii="Arial" w:hAnsi="Arial" w:cs="Arial"/>
                  <w:color w:val="000000" w:themeColor="text1"/>
                </w:rPr>
                <w:id w:val="1402325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904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Satisfaisante</w:t>
            </w:r>
          </w:p>
        </w:tc>
        <w:tc>
          <w:tcPr>
            <w:tcW w:w="407" w:type="pct"/>
            <w:gridSpan w:val="2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7790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Insuffisante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D16DBE" w:rsidP="00D16DBE">
            <w:pPr>
              <w:rPr>
                <w:rFonts w:ascii="Arial" w:hAnsi="Arial" w:cs="Arial"/>
                <w:color w:val="auto"/>
              </w:rPr>
            </w:pPr>
            <w:r w:rsidRPr="00D16DBE">
              <w:rPr>
                <w:rFonts w:ascii="Arial" w:hAnsi="Arial" w:cs="Arial"/>
                <w:color w:val="auto"/>
              </w:rPr>
              <w:t xml:space="preserve"> </w:t>
            </w:r>
            <w:sdt>
              <w:sdtPr>
                <w:rPr>
                  <w:rFonts w:ascii="Arial" w:hAnsi="Arial" w:cs="Arial"/>
                  <w:color w:val="000000" w:themeColor="text1"/>
                </w:rPr>
                <w:id w:val="399178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904" w:rsidRPr="00A12904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Mauvaise</w:t>
            </w:r>
          </w:p>
        </w:tc>
        <w:tc>
          <w:tcPr>
            <w:tcW w:w="407" w:type="pct"/>
            <w:gridSpan w:val="2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05824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Aucune préparation linguistique</w:t>
            </w:r>
          </w:p>
        </w:tc>
      </w:tr>
      <w:tr w:rsidR="00D16DBE" w:rsidRPr="00E34CD7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8" w:type="pct"/>
            <w:gridSpan w:val="5"/>
            <w:tcBorders>
              <w:bottom w:val="nil"/>
            </w:tcBorders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</w:p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</w:p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</w:p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Comment évaluez-vous la qualité de votre préparation au stage (et à l’entreprise) ?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42072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E54" w:rsidRPr="00CB2E54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Excellente</w:t>
            </w:r>
          </w:p>
        </w:tc>
        <w:tc>
          <w:tcPr>
            <w:tcW w:w="407" w:type="pct"/>
            <w:gridSpan w:val="2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534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Bonne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199161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E54" w:rsidRPr="00CB2E54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Satisfaisante</w:t>
            </w:r>
          </w:p>
        </w:tc>
        <w:tc>
          <w:tcPr>
            <w:tcW w:w="407" w:type="pct"/>
            <w:gridSpan w:val="2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1921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Insuffisante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967309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E54" w:rsidRPr="00CB2E54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Mauvaise</w:t>
            </w:r>
          </w:p>
        </w:tc>
        <w:tc>
          <w:tcPr>
            <w:tcW w:w="407" w:type="pct"/>
            <w:gridSpan w:val="2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66591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Aucune préparation</w:t>
            </w:r>
          </w:p>
        </w:tc>
      </w:tr>
      <w:tr w:rsidR="00D16DBE" w:rsidRPr="00E34CD7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8" w:type="pct"/>
            <w:gridSpan w:val="5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Comment évaluez-vous la préparation culturelle ?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378151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E54" w:rsidRPr="00CB2E54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Excellente</w:t>
            </w:r>
          </w:p>
        </w:tc>
        <w:tc>
          <w:tcPr>
            <w:tcW w:w="407" w:type="pct"/>
            <w:gridSpan w:val="2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41797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16DBE" w:rsidRPr="00D16DB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Bonne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678268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C81" w:rsidRPr="00307C81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Satisfaisante</w:t>
            </w:r>
          </w:p>
        </w:tc>
        <w:tc>
          <w:tcPr>
            <w:tcW w:w="407" w:type="pct"/>
            <w:gridSpan w:val="2"/>
          </w:tcPr>
          <w:p w:rsidR="00D16DBE" w:rsidRPr="00D16DBE" w:rsidRDefault="00D16DBE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2113477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Insuffisante</w:t>
            </w:r>
          </w:p>
        </w:tc>
      </w:tr>
      <w:tr w:rsidR="00D16DBE" w:rsidRPr="00D16DBE" w:rsidTr="00410E9D">
        <w:trPr>
          <w:gridAfter w:val="1"/>
          <w:wAfter w:w="12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992367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C81" w:rsidRPr="00307C81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3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Mauvaise</w:t>
            </w:r>
          </w:p>
        </w:tc>
        <w:tc>
          <w:tcPr>
            <w:tcW w:w="407" w:type="pct"/>
            <w:gridSpan w:val="2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65346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66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Aucune préparation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Comment évaluez-vous l’organisation de votre séjour (voyage, assurance, hébergement) ?</w:t>
            </w:r>
          </w:p>
        </w:tc>
      </w:tr>
      <w:tr w:rsidR="00D16DBE" w:rsidRPr="00D16DBE" w:rsidTr="00410E9D">
        <w:sdt>
          <w:sdtPr>
            <w:rPr>
              <w:rFonts w:ascii="Arial" w:hAnsi="Arial" w:cs="Arial"/>
              <w:color w:val="000000" w:themeColor="text1"/>
            </w:rPr>
            <w:id w:val="19460432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78" w:type="pct"/>
              </w:tcPr>
              <w:p w:rsidR="00D16DBE" w:rsidRPr="00D16DBE" w:rsidRDefault="00307C81" w:rsidP="00307C81">
                <w:pPr>
                  <w:rPr>
                    <w:rFonts w:ascii="Arial" w:hAnsi="Arial" w:cs="Arial"/>
                    <w:color w:val="auto"/>
                  </w:rPr>
                </w:pPr>
                <w:r w:rsidRPr="00307C81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744" w:type="pct"/>
            <w:gridSpan w:val="2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Excellente</w:t>
            </w:r>
          </w:p>
        </w:tc>
        <w:tc>
          <w:tcPr>
            <w:tcW w:w="399" w:type="pct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8899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9" w:type="pct"/>
            <w:gridSpan w:val="2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Bonne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888847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C81" w:rsidRPr="00307C81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4" w:type="pct"/>
            <w:gridSpan w:val="2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Satisfaisante</w:t>
            </w:r>
          </w:p>
        </w:tc>
        <w:tc>
          <w:tcPr>
            <w:tcW w:w="399" w:type="pct"/>
          </w:tcPr>
          <w:p w:rsidR="00D16DBE" w:rsidRPr="00D16DBE" w:rsidRDefault="00D16DBE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226838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9" w:type="pct"/>
            <w:gridSpan w:val="2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Insuffisante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410E9D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01189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C81" w:rsidRPr="00307C81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4" w:type="pct"/>
            <w:gridSpan w:val="2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Mauvaise</w:t>
            </w:r>
          </w:p>
        </w:tc>
        <w:tc>
          <w:tcPr>
            <w:tcW w:w="399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79" w:type="pct"/>
            <w:gridSpan w:val="2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Merci de faire part de vos commentaires si vous en avez :</w:t>
            </w:r>
          </w:p>
        </w:tc>
      </w:tr>
      <w:tr w:rsidR="00D16DBE" w:rsidRPr="00D16DBE" w:rsidTr="00410E9D">
        <w:sdt>
          <w:sdtPr>
            <w:rPr>
              <w:rFonts w:ascii="Arial" w:hAnsi="Arial" w:cs="Arial"/>
              <w:color w:val="000000" w:themeColor="text1"/>
            </w:rPr>
            <w:id w:val="-1978749994"/>
            <w:placeholder>
              <w:docPart w:val="E493CF0EE9404E2BBA8A0C879CFE1DF1"/>
            </w:placeholder>
            <w:showingPlcHdr/>
            <w:text w:multiLine="1"/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000" w:type="pct"/>
                <w:gridSpan w:val="6"/>
              </w:tcPr>
              <w:p w:rsidR="00D16DBE" w:rsidRPr="00D16DBE" w:rsidRDefault="00956C17" w:rsidP="00D16DBE">
                <w:pPr>
                  <w:rPr>
                    <w:rFonts w:ascii="Arial" w:hAnsi="Arial" w:cs="Arial"/>
                    <w:color w:val="auto"/>
                  </w:rPr>
                </w:pPr>
                <w:r w:rsidRPr="001D779B">
                  <w:rPr>
                    <w:rStyle w:val="Textedelespacerserv"/>
                    <w:rFonts w:ascii="Arial" w:hAnsi="Arial" w:cs="Arial"/>
                    <w:color w:val="000000" w:themeColor="text1"/>
                  </w:rPr>
                  <w:t>Klicken Sie hier, um Text einzugeben.</w:t>
                </w:r>
              </w:p>
            </w:tc>
          </w:sdtContent>
        </w:sdt>
      </w:tr>
    </w:tbl>
    <w:p w:rsidR="00D16DBE" w:rsidRPr="00D16DBE" w:rsidRDefault="00D16DBE" w:rsidP="00D16DBE">
      <w:pPr>
        <w:pStyle w:val="berschrift2nummeriert"/>
        <w:numPr>
          <w:ilvl w:val="0"/>
          <w:numId w:val="0"/>
        </w:numPr>
        <w:rPr>
          <w:rFonts w:ascii="Arial" w:hAnsi="Arial" w:cs="Arial"/>
          <w:lang w:val="fr-CH"/>
        </w:rPr>
      </w:pPr>
      <w:r w:rsidRPr="00D16DBE">
        <w:rPr>
          <w:rFonts w:ascii="Arial" w:hAnsi="Arial" w:cs="Arial"/>
          <w:lang w:val="fr-CH"/>
        </w:rPr>
        <w:t>Réalisation</w:t>
      </w:r>
    </w:p>
    <w:tbl>
      <w:tblPr>
        <w:tblStyle w:val="MovetiaStandard"/>
        <w:tblW w:w="5000" w:type="pct"/>
        <w:tblLook w:val="04A0" w:firstRow="1" w:lastRow="0" w:firstColumn="1" w:lastColumn="0" w:noHBand="0" w:noVBand="1"/>
      </w:tblPr>
      <w:tblGrid>
        <w:gridCol w:w="649"/>
        <w:gridCol w:w="2998"/>
        <w:gridCol w:w="682"/>
        <w:gridCol w:w="4260"/>
      </w:tblGrid>
      <w:tr w:rsidR="00D16DBE" w:rsidRPr="00E34CD7" w:rsidTr="00410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color w:val="30D2A9" w:themeColor="accent2"/>
                <w:lang w:val="fr-CH"/>
              </w:rPr>
            </w:pPr>
            <w:r w:rsidRPr="00D16DBE">
              <w:rPr>
                <w:rFonts w:ascii="Arial" w:hAnsi="Arial" w:cs="Arial"/>
                <w:color w:val="30D2A9" w:themeColor="accent2"/>
                <w:lang w:val="fr-CH"/>
              </w:rPr>
              <w:t>Que pensez-vous des travaux qui vous ont été confiés par votre entreprise (plusieurs mentions possibles) ?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783608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01DE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964614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Excellente</w:t>
            </w:r>
          </w:p>
        </w:tc>
        <w:tc>
          <w:tcPr>
            <w:tcW w:w="397" w:type="pct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11184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Très utiles pour la formation et la pratique professionnelle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838684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01DE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Satisfaisants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1329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Utilité relative pour la formation et la pratique professionnelle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  <w:lang w:val="fr-CH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2119795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01DE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Peu satisfaisants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85503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Inutiles pour la formation et la pratique professionnelle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Les travaux effectués pendant le stage correspondaient-ils à la convention signée ?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784346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Entièrement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86987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Suffisamment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941648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Pas assez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37037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Très peu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685282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Absolument pas</w:t>
            </w:r>
          </w:p>
        </w:tc>
        <w:tc>
          <w:tcPr>
            <w:tcW w:w="2877" w:type="pct"/>
            <w:gridSpan w:val="2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Que pensez-vous de la durée du stage par rapport aux objectifs fixés ?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606120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Beaucoup trop longue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8774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Un peu trop longue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444617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Optimale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61040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Un peu trop courte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169295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Beaucoup trop courte</w:t>
            </w:r>
          </w:p>
        </w:tc>
        <w:tc>
          <w:tcPr>
            <w:tcW w:w="2877" w:type="pct"/>
            <w:gridSpan w:val="2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Comment évaluez-vous l’encadrement assuré par l’organisation d’envoi ?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81298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Trop important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60916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Optimal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217010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Suffisant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41392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Insuffisant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297866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Un peu léger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95114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Je n’ai bénéficié d’aucun encadrement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Comment évaluez-vous l’encadrement assuré par l’entreprise ?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699923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Trop important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52559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Optimal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61086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Suffisant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7915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Insuffisant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868522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DF008C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45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Un peu léger</w:t>
            </w:r>
          </w:p>
        </w:tc>
        <w:tc>
          <w:tcPr>
            <w:tcW w:w="397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29351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8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Je n’ai bénéficié d’aucun encadrement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Merci de faire part de vos commentaires si vous en avez :</w:t>
            </w:r>
          </w:p>
        </w:tc>
      </w:tr>
      <w:tr w:rsidR="00D16DBE" w:rsidRPr="00D16DBE" w:rsidTr="00410E9D">
        <w:sdt>
          <w:sdtPr>
            <w:rPr>
              <w:rFonts w:ascii="Arial" w:hAnsi="Arial" w:cs="Arial"/>
              <w:color w:val="000000" w:themeColor="text1"/>
            </w:rPr>
            <w:id w:val="713702254"/>
            <w:placeholder>
              <w:docPart w:val="DB78C35950994628887A26DFE878F03C"/>
            </w:placeholder>
            <w:showingPlcHdr/>
            <w:text w:multiLine="1"/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000" w:type="pct"/>
                <w:gridSpan w:val="4"/>
              </w:tcPr>
              <w:p w:rsidR="00D16DBE" w:rsidRPr="00D16DBE" w:rsidRDefault="00956C17" w:rsidP="00410E9D">
                <w:pPr>
                  <w:rPr>
                    <w:rFonts w:ascii="Arial" w:hAnsi="Arial" w:cs="Arial"/>
                    <w:color w:val="auto"/>
                  </w:rPr>
                </w:pPr>
                <w:r w:rsidRPr="00DF008C">
                  <w:rPr>
                    <w:rStyle w:val="Textedelespacerserv"/>
                    <w:rFonts w:ascii="Arial" w:hAnsi="Arial" w:cs="Arial"/>
                    <w:color w:val="000000" w:themeColor="text1"/>
                  </w:rPr>
                  <w:t>Klicken Sie hier, um Text einzugeben.</w:t>
                </w:r>
              </w:p>
            </w:tc>
          </w:sdtContent>
        </w:sdt>
      </w:tr>
    </w:tbl>
    <w:p w:rsidR="00D16DBE" w:rsidRPr="00D16DBE" w:rsidRDefault="00D16DBE" w:rsidP="00D16DBE">
      <w:pPr>
        <w:pStyle w:val="berschrift2nummeriert"/>
        <w:numPr>
          <w:ilvl w:val="0"/>
          <w:numId w:val="0"/>
        </w:numPr>
        <w:rPr>
          <w:rFonts w:ascii="Arial" w:hAnsi="Arial" w:cs="Arial"/>
          <w:lang w:val="fr-CH"/>
        </w:rPr>
      </w:pPr>
      <w:r w:rsidRPr="00D16DBE">
        <w:rPr>
          <w:rFonts w:ascii="Arial" w:hAnsi="Arial" w:cs="Arial"/>
          <w:lang w:val="fr-CH"/>
        </w:rPr>
        <w:t>Evaluation</w:t>
      </w:r>
    </w:p>
    <w:tbl>
      <w:tblPr>
        <w:tblStyle w:val="MovetiaStandard"/>
        <w:tblW w:w="5000" w:type="pct"/>
        <w:tblLook w:val="04A0" w:firstRow="1" w:lastRow="0" w:firstColumn="1" w:lastColumn="0" w:noHBand="0" w:noVBand="1"/>
      </w:tblPr>
      <w:tblGrid>
        <w:gridCol w:w="651"/>
        <w:gridCol w:w="3023"/>
        <w:gridCol w:w="667"/>
        <w:gridCol w:w="4248"/>
      </w:tblGrid>
      <w:tr w:rsidR="00D16DBE" w:rsidRPr="00E34CD7" w:rsidTr="00410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color w:val="30D2A9" w:themeColor="accent2"/>
                <w:lang w:val="fr-CH"/>
              </w:rPr>
            </w:pPr>
            <w:r w:rsidRPr="00D16DBE">
              <w:rPr>
                <w:rFonts w:ascii="Arial" w:hAnsi="Arial" w:cs="Arial"/>
                <w:color w:val="30D2A9" w:themeColor="accent2"/>
                <w:lang w:val="fr-CH"/>
              </w:rPr>
              <w:t>Quels justificatifs vous a-t-on remis ?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842040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E2DDB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Certificat de travail de l’entreprise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54433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Certificat d’une école de langues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  <w:lang w:val="fr-CH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576653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DDB" w:rsidRPr="004E2DDB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Attestation Europass mobilité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53978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Passeport de langues Europass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72977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E2DDB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Attestation de l’école, de l’entreprise, de l’association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56955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Aucun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Ces documents seront-ils utiles pour vos candidatures ?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668241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E2DDB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Très utiles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2117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Utiles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2015528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E2DDB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Moyennement utiles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29200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Peu utiles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966569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E2DDB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Inutiles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39364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Aucun justificatif ne m’a été remis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Pensez-vous que ce stage aura un effet positif sur vos chances de trouver un emploi ?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221026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E2DDB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Oui, un effet très positif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67340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Oui, un effet positif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964772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E2DDB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Non, plustôt pas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41688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Absolument pas</w:t>
            </w: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Quelle appréciation portez-vous sur votre séjour ?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52884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C11D2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Excellente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514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Satisfaisante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856574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C11D2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Moyenne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65343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Insuffisante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988131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C11D2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Très insuffisante</w:t>
            </w:r>
          </w:p>
        </w:tc>
        <w:tc>
          <w:tcPr>
            <w:tcW w:w="2861" w:type="pct"/>
            <w:gridSpan w:val="2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Que pensez-vous du montant alloué pour le voyage et pour votre séjour ?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158357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C11D2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Trop élevé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4640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Parfait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793204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C11D2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Suffisant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4402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Tout juste suffisant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749938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C11D2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Pas suffisant</w:t>
            </w:r>
          </w:p>
        </w:tc>
        <w:tc>
          <w:tcPr>
            <w:tcW w:w="388" w:type="pct"/>
          </w:tcPr>
          <w:p w:rsidR="00D16DBE" w:rsidRPr="00D16DBE" w:rsidRDefault="00E34CD7" w:rsidP="00D16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81457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923A3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473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Trop peu élevé</w:t>
            </w:r>
          </w:p>
        </w:tc>
      </w:tr>
      <w:tr w:rsidR="00D16DBE" w:rsidRPr="00D16DBE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</w:tcPr>
          <w:p w:rsidR="00D16DBE" w:rsidRPr="00D16DBE" w:rsidRDefault="00E34CD7" w:rsidP="00D16DBE">
            <w:pPr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894545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614" w:rsidRPr="004C11D2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760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16DBE">
              <w:rPr>
                <w:rFonts w:ascii="Arial" w:hAnsi="Arial" w:cs="Arial"/>
              </w:rPr>
              <w:t>De loin insuffisant</w:t>
            </w:r>
          </w:p>
        </w:tc>
        <w:tc>
          <w:tcPr>
            <w:tcW w:w="2861" w:type="pct"/>
            <w:gridSpan w:val="2"/>
          </w:tcPr>
          <w:p w:rsidR="00D16DBE" w:rsidRPr="00D16DBE" w:rsidRDefault="00E34CD7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26471323"/>
                <w:showingPlcHdr/>
              </w:sdtPr>
              <w:sdtEndPr/>
              <w:sdtContent>
                <w:r w:rsidR="00D16DBE" w:rsidRPr="00D16DBE">
                  <w:rPr>
                    <w:rFonts w:ascii="Arial" w:hAnsi="Arial" w:cs="Arial"/>
                  </w:rPr>
                  <w:t xml:space="preserve">     </w:t>
                </w:r>
              </w:sdtContent>
            </w:sdt>
          </w:p>
        </w:tc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Merci de faire part de vos commentaires si vous en avez</w:t>
            </w:r>
          </w:p>
        </w:tc>
      </w:tr>
      <w:tr w:rsidR="00D16DBE" w:rsidRPr="00D16DBE" w:rsidTr="00410E9D">
        <w:sdt>
          <w:sdtPr>
            <w:rPr>
              <w:rFonts w:ascii="Arial" w:hAnsi="Arial" w:cs="Arial"/>
              <w:color w:val="000000" w:themeColor="text1"/>
            </w:rPr>
            <w:id w:val="-1081371702"/>
            <w:placeholder>
              <w:docPart w:val="1BA14006EC4D4C37AB613F46674CA80F"/>
            </w:placeholder>
            <w:showingPlcHdr/>
            <w:text w:multiLine="1"/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000" w:type="pct"/>
                <w:gridSpan w:val="4"/>
              </w:tcPr>
              <w:p w:rsidR="00D16DBE" w:rsidRPr="00D16DBE" w:rsidRDefault="00956C17" w:rsidP="00D16DBE">
                <w:pPr>
                  <w:rPr>
                    <w:rFonts w:ascii="Arial" w:hAnsi="Arial" w:cs="Arial"/>
                  </w:rPr>
                </w:pPr>
                <w:r w:rsidRPr="004C11D2">
                  <w:rPr>
                    <w:rStyle w:val="Textedelespacerserv"/>
                    <w:rFonts w:ascii="Arial" w:hAnsi="Arial" w:cs="Arial"/>
                    <w:color w:val="000000" w:themeColor="text1"/>
                  </w:rPr>
                  <w:t>Klicken Sie hier, um Text einzugeben.</w:t>
                </w:r>
              </w:p>
            </w:tc>
          </w:sdtContent>
        </w:sdt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tcBorders>
              <w:bottom w:val="nil"/>
            </w:tcBorders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Avez-vous des suggestions d’amélioration pour la préparation du stage, sa réalisation et son évaluation?</w:t>
            </w:r>
          </w:p>
        </w:tc>
      </w:tr>
      <w:tr w:rsidR="00D16DBE" w:rsidRPr="00D16DBE" w:rsidTr="00410E9D">
        <w:sdt>
          <w:sdtPr>
            <w:rPr>
              <w:rFonts w:ascii="Arial" w:hAnsi="Arial" w:cs="Arial"/>
              <w:color w:val="000000" w:themeColor="text1"/>
            </w:rPr>
            <w:id w:val="1345913404"/>
            <w:placeholder>
              <w:docPart w:val="852321EA42FC4039A09E4A2D16D6B07F"/>
            </w:placeholder>
            <w:showingPlcHdr/>
            <w:text w:multiLine="1"/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000" w:type="pct"/>
                <w:gridSpan w:val="4"/>
              </w:tcPr>
              <w:p w:rsidR="00D16DBE" w:rsidRPr="00D16DBE" w:rsidRDefault="00956C17" w:rsidP="00D16DBE">
                <w:pPr>
                  <w:rPr>
                    <w:rFonts w:ascii="Arial" w:hAnsi="Arial" w:cs="Arial"/>
                  </w:rPr>
                </w:pPr>
                <w:r w:rsidRPr="004C11D2">
                  <w:rPr>
                    <w:rStyle w:val="Textedelespacerserv"/>
                    <w:rFonts w:ascii="Arial" w:hAnsi="Arial" w:cs="Arial"/>
                    <w:color w:val="000000" w:themeColor="text1"/>
                  </w:rPr>
                  <w:t>Klicken Sie hier, um Text einzugeben.</w:t>
                </w:r>
              </w:p>
            </w:tc>
          </w:sdtContent>
        </w:sdt>
      </w:tr>
      <w:tr w:rsidR="00D16DBE" w:rsidRPr="00E34CD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tcBorders>
              <w:bottom w:val="nil"/>
            </w:tcBorders>
          </w:tcPr>
          <w:p w:rsidR="00D16DBE" w:rsidRPr="00D16DBE" w:rsidRDefault="00D16DBE" w:rsidP="00410E9D">
            <w:pPr>
              <w:rPr>
                <w:rFonts w:ascii="Arial" w:hAnsi="Arial" w:cs="Arial"/>
              </w:rPr>
            </w:pPr>
          </w:p>
          <w:p w:rsidR="00D16DBE" w:rsidRPr="00D16DBE" w:rsidRDefault="00D16DBE" w:rsidP="00410E9D">
            <w:pPr>
              <w:rPr>
                <w:rFonts w:ascii="Arial" w:hAnsi="Arial" w:cs="Arial"/>
              </w:rPr>
            </w:pPr>
          </w:p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lastRenderedPageBreak/>
              <w:t>Qu’est-ce qui vous a particulièrement plu ?</w:t>
            </w:r>
          </w:p>
        </w:tc>
      </w:tr>
      <w:tr w:rsidR="00D16DBE" w:rsidRPr="00D16DBE" w:rsidTr="00410E9D">
        <w:sdt>
          <w:sdtPr>
            <w:rPr>
              <w:rFonts w:ascii="Arial" w:hAnsi="Arial" w:cs="Arial"/>
              <w:color w:val="000000" w:themeColor="text1"/>
            </w:rPr>
            <w:id w:val="-381096319"/>
            <w:placeholder>
              <w:docPart w:val="F0216447B0D6466988D0FBB6CC1BD663"/>
            </w:placeholder>
            <w:showingPlcHdr/>
            <w:text w:multiLine="1"/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000" w:type="pct"/>
                <w:gridSpan w:val="4"/>
              </w:tcPr>
              <w:p w:rsidR="00D16DBE" w:rsidRPr="00D16DBE" w:rsidRDefault="00956C17" w:rsidP="00D16DBE">
                <w:pPr>
                  <w:rPr>
                    <w:rFonts w:ascii="Arial" w:hAnsi="Arial" w:cs="Arial"/>
                    <w:color w:val="auto"/>
                  </w:rPr>
                </w:pPr>
                <w:r w:rsidRPr="004C11D2">
                  <w:rPr>
                    <w:rStyle w:val="Textedelespacerserv"/>
                    <w:rFonts w:ascii="Arial" w:hAnsi="Arial" w:cs="Arial"/>
                    <w:color w:val="000000" w:themeColor="text1"/>
                  </w:rPr>
                  <w:t>Klicken Sie hier, um Text einzugeben.</w:t>
                </w:r>
              </w:p>
            </w:tc>
          </w:sdtContent>
        </w:sdt>
      </w:tr>
    </w:tbl>
    <w:p w:rsidR="00D16DBE" w:rsidRPr="00D16DBE" w:rsidRDefault="00D16DBE" w:rsidP="00D16DBE">
      <w:pPr>
        <w:pStyle w:val="berschrift2nummeriert"/>
        <w:numPr>
          <w:ilvl w:val="0"/>
          <w:numId w:val="0"/>
        </w:numPr>
        <w:rPr>
          <w:rFonts w:ascii="Arial" w:hAnsi="Arial" w:cs="Arial"/>
          <w:lang w:val="fr-CH"/>
        </w:rPr>
      </w:pPr>
      <w:r w:rsidRPr="00D16DBE">
        <w:rPr>
          <w:rFonts w:ascii="Arial" w:hAnsi="Arial" w:cs="Arial"/>
          <w:lang w:val="fr-CH"/>
        </w:rPr>
        <w:t>Signature</w:t>
      </w:r>
    </w:p>
    <w:tbl>
      <w:tblPr>
        <w:tblStyle w:val="MovetiaStandard"/>
        <w:tblW w:w="5000" w:type="pct"/>
        <w:tblLook w:val="04A0" w:firstRow="1" w:lastRow="0" w:firstColumn="1" w:lastColumn="0" w:noHBand="0" w:noVBand="1"/>
      </w:tblPr>
      <w:tblGrid>
        <w:gridCol w:w="3681"/>
        <w:gridCol w:w="4908"/>
      </w:tblGrid>
      <w:tr w:rsidR="00D16DBE" w:rsidRPr="00D16DBE" w:rsidTr="00410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3" w:type="pct"/>
          </w:tcPr>
          <w:p w:rsidR="00D16DBE" w:rsidRPr="00D16DBE" w:rsidRDefault="00D16DBE" w:rsidP="00410E9D">
            <w:pPr>
              <w:rPr>
                <w:rFonts w:ascii="Arial" w:hAnsi="Arial" w:cs="Arial"/>
                <w:color w:val="30D2A9" w:themeColor="accent2"/>
                <w:lang w:val="fr-CH"/>
              </w:rPr>
            </w:pPr>
            <w:r w:rsidRPr="00D16DBE">
              <w:rPr>
                <w:rFonts w:ascii="Arial" w:hAnsi="Arial" w:cs="Arial"/>
                <w:color w:val="30D2A9" w:themeColor="accent2"/>
                <w:lang w:val="fr-CH"/>
              </w:rPr>
              <w:t xml:space="preserve">Le participant </w:t>
            </w:r>
          </w:p>
          <w:p w:rsidR="00D16DBE" w:rsidRPr="00D16DBE" w:rsidRDefault="00D16DBE" w:rsidP="00410E9D">
            <w:pPr>
              <w:rPr>
                <w:rFonts w:ascii="Arial" w:hAnsi="Arial" w:cs="Arial"/>
                <w:color w:val="30D2A9" w:themeColor="accent2"/>
              </w:rPr>
            </w:pPr>
            <w:r w:rsidRPr="00D16DBE">
              <w:rPr>
                <w:rFonts w:ascii="Arial" w:hAnsi="Arial" w:cs="Arial"/>
                <w:color w:val="30D2A9" w:themeColor="accent2"/>
                <w:lang w:val="fr-CH"/>
              </w:rPr>
              <w:t>[nom/prénom]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792049661"/>
            <w:placeholder>
              <w:docPart w:val="39B2F5C8131F44439D38D86D0DDED4B0"/>
            </w:placeholder>
            <w:showingPlcHdr/>
            <w:text/>
          </w:sdtPr>
          <w:sdtEndPr/>
          <w:sdtContent>
            <w:tc>
              <w:tcPr>
                <w:tcW w:w="2857" w:type="pct"/>
              </w:tcPr>
              <w:p w:rsidR="00D16DBE" w:rsidRPr="00D16DBE" w:rsidRDefault="00956C17" w:rsidP="00410E9D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  <w:color w:val="000000" w:themeColor="text1"/>
                  </w:rPr>
                </w:pPr>
                <w:r w:rsidRPr="004C11D2">
                  <w:rPr>
                    <w:rStyle w:val="Textedelespacerserv"/>
                    <w:rFonts w:ascii="Arial" w:hAnsi="Arial" w:cs="Arial"/>
                    <w:color w:val="000000" w:themeColor="text1"/>
                  </w:rPr>
                  <w:t>Klicken Sie hier, um Text einzugeben.</w:t>
                </w:r>
              </w:p>
            </w:tc>
          </w:sdtContent>
        </w:sdt>
      </w:tr>
      <w:tr w:rsidR="00D16DBE" w:rsidRPr="00D16DBE" w:rsidTr="00410E9D">
        <w:trPr>
          <w:trHeight w:val="6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3" w:type="pct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Signature</w:t>
            </w:r>
          </w:p>
        </w:tc>
        <w:tc>
          <w:tcPr>
            <w:tcW w:w="2857" w:type="pct"/>
          </w:tcPr>
          <w:p w:rsidR="00D16DBE" w:rsidRPr="00D16DBE" w:rsidRDefault="00D16DBE" w:rsidP="00410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D16DBE" w:rsidRPr="00956C17" w:rsidTr="00410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3" w:type="pct"/>
          </w:tcPr>
          <w:p w:rsidR="00D16DBE" w:rsidRPr="00D16DBE" w:rsidRDefault="00D16DBE" w:rsidP="00410E9D">
            <w:pPr>
              <w:rPr>
                <w:rFonts w:ascii="Arial" w:hAnsi="Arial" w:cs="Arial"/>
                <w:lang w:val="fr-CH"/>
              </w:rPr>
            </w:pPr>
            <w:r w:rsidRPr="00D16DBE">
              <w:rPr>
                <w:rFonts w:ascii="Arial" w:hAnsi="Arial" w:cs="Arial"/>
                <w:lang w:val="fr-CH"/>
              </w:rPr>
              <w:t>Établi à [lieu], le [date]</w:t>
            </w:r>
          </w:p>
        </w:tc>
        <w:sdt>
          <w:sdtPr>
            <w:rPr>
              <w:rFonts w:ascii="Arial" w:hAnsi="Arial" w:cs="Arial"/>
            </w:rPr>
            <w:id w:val="-1339309636"/>
            <w:placeholder>
              <w:docPart w:val="9C709C4DAD5F4E5FBF4A1FD2C5EB090B"/>
            </w:placeholder>
            <w:showingPlcHdr/>
            <w:text/>
          </w:sdtPr>
          <w:sdtEndPr/>
          <w:sdtContent>
            <w:tc>
              <w:tcPr>
                <w:tcW w:w="2857" w:type="pct"/>
              </w:tcPr>
              <w:p w:rsidR="00D16DBE" w:rsidRPr="00956C17" w:rsidRDefault="00956C17" w:rsidP="00410E9D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  <w:color w:val="000000" w:themeColor="text1"/>
                  </w:rPr>
                </w:pPr>
                <w:r w:rsidRPr="00956C17">
                  <w:rPr>
                    <w:rStyle w:val="Textedelespacerserv"/>
                    <w:rFonts w:ascii="Arial" w:hAnsi="Arial" w:cs="Arial"/>
                    <w:color w:val="auto"/>
                  </w:rPr>
                  <w:t>Klicken Sie hier, um Text einzugeben.</w:t>
                </w:r>
              </w:p>
            </w:tc>
          </w:sdtContent>
        </w:sdt>
      </w:tr>
    </w:tbl>
    <w:p w:rsidR="00D16DBE" w:rsidRPr="00956C17" w:rsidRDefault="00D16DBE" w:rsidP="00D16DBE">
      <w:pPr>
        <w:rPr>
          <w:rFonts w:ascii="Arial" w:hAnsi="Arial" w:cs="Arial"/>
        </w:rPr>
      </w:pPr>
    </w:p>
    <w:p w:rsidR="00D16DBE" w:rsidRPr="00956C17" w:rsidRDefault="00D16DBE" w:rsidP="00D16DBE">
      <w:pPr>
        <w:rPr>
          <w:rFonts w:ascii="Arial" w:hAnsi="Arial" w:cs="Arial"/>
        </w:rPr>
      </w:pPr>
    </w:p>
    <w:p w:rsidR="00A2081D" w:rsidRPr="00956C17" w:rsidRDefault="00A2081D" w:rsidP="00316FCD">
      <w:pPr>
        <w:rPr>
          <w:rFonts w:ascii="Arial" w:hAnsi="Arial" w:cs="Arial"/>
        </w:rPr>
      </w:pPr>
    </w:p>
    <w:sectPr w:rsidR="00A2081D" w:rsidRPr="00956C17" w:rsidSect="00215AA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361" w:bottom="1747" w:left="1956" w:header="567" w:footer="5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DBE" w:rsidRDefault="00D16DBE" w:rsidP="00F91D37">
      <w:pPr>
        <w:spacing w:line="240" w:lineRule="auto"/>
      </w:pPr>
      <w:r>
        <w:separator/>
      </w:r>
    </w:p>
  </w:endnote>
  <w:endnote w:type="continuationSeparator" w:id="0">
    <w:p w:rsidR="00D16DBE" w:rsidRDefault="00D16DBE" w:rsidP="00F91D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 Pro">
    <w:altName w:val="Calibri"/>
    <w:panose1 w:val="00000000000000000000"/>
    <w:charset w:val="00"/>
    <w:family w:val="swiss"/>
    <w:notTrueType/>
    <w:pitch w:val="variable"/>
    <w:sig w:usb0="A00000AF" w:usb1="4000316A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eHaasGroteskText Std">
    <w:altName w:val="Calibri"/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HelveticaNeueLT Com 55 Roman">
    <w:altName w:val="Arial"/>
    <w:charset w:val="00"/>
    <w:family w:val="swiss"/>
    <w:pitch w:val="variable"/>
    <w:sig w:usb0="8000008F" w:usb1="10002042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vetia-Emoji">
    <w:panose1 w:val="00000000000000000000"/>
    <w:charset w:val="00"/>
    <w:family w:val="modern"/>
    <w:notTrueType/>
    <w:pitch w:val="variable"/>
    <w:sig w:usb0="00000003" w:usb1="02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AAE" w:rsidRPr="00215AAE" w:rsidRDefault="00215AAE" w:rsidP="000E33D0">
    <w:pPr>
      <w:pStyle w:val="Pieddepage"/>
      <w:tabs>
        <w:tab w:val="left" w:pos="2142"/>
        <w:tab w:val="left" w:pos="4298"/>
        <w:tab w:val="left" w:pos="6439"/>
      </w:tabs>
      <w:rPr>
        <w:lang w:val="it-CH"/>
      </w:rPr>
    </w:pPr>
    <w:r w:rsidRPr="00215AAE">
      <w:rPr>
        <w:lang w:val="it-CH"/>
      </w:rPr>
      <w:t>Movetia</w:t>
    </w:r>
    <w:r w:rsidRPr="00215AAE">
      <w:rPr>
        <w:lang w:val="it-CH"/>
      </w:rPr>
      <w:tab/>
      <w:t>Dornacherstrasse 28A</w:t>
    </w:r>
    <w:r w:rsidRPr="00215AAE">
      <w:rPr>
        <w:lang w:val="it-CH"/>
      </w:rPr>
      <w:tab/>
      <w:t>info@movetia.ch</w:t>
    </w:r>
  </w:p>
  <w:p w:rsidR="00215AAE" w:rsidRPr="006F18A0" w:rsidRDefault="00215AAE" w:rsidP="000E33D0">
    <w:pPr>
      <w:pStyle w:val="Pieddepage"/>
      <w:tabs>
        <w:tab w:val="left" w:pos="2142"/>
        <w:tab w:val="left" w:pos="4298"/>
        <w:tab w:val="left" w:pos="6439"/>
      </w:tabs>
    </w:pPr>
    <w:r w:rsidRPr="006F18A0">
      <w:t>Austausch und Mobilität</w:t>
    </w:r>
    <w:r w:rsidRPr="006F18A0"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84863" behindDoc="0" locked="1" layoutInCell="1" allowOverlap="1" wp14:anchorId="5D1E5038" wp14:editId="6EF864A9">
              <wp:simplePos x="0" y="0"/>
              <wp:positionH relativeFrom="margin">
                <wp:posOffset>4822825</wp:posOffset>
              </wp:positionH>
              <wp:positionV relativeFrom="page">
                <wp:posOffset>9829800</wp:posOffset>
              </wp:positionV>
              <wp:extent cx="629920" cy="861060"/>
              <wp:effectExtent l="0" t="0" r="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9920" cy="8610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15AAE" w:rsidRPr="005C6148" w:rsidRDefault="00215AAE" w:rsidP="005C6148">
                          <w:pPr>
                            <w:jc w:val="right"/>
                            <w:rPr>
                              <w:rStyle w:val="Numrodepage"/>
                            </w:rPr>
                          </w:pPr>
                          <w:r w:rsidRPr="005C6148">
                            <w:rPr>
                              <w:rStyle w:val="Numrodepage"/>
                            </w:rPr>
                            <w:fldChar w:fldCharType="begin"/>
                          </w:r>
                          <w:r w:rsidRPr="005C6148">
                            <w:rPr>
                              <w:rStyle w:val="Numrodepage"/>
                            </w:rPr>
                            <w:instrText>PAGE   \* MERGEFORMAT</w:instrText>
                          </w:r>
                          <w:r w:rsidRPr="005C6148">
                            <w:rPr>
                              <w:rStyle w:val="Numrodepage"/>
                            </w:rPr>
                            <w:fldChar w:fldCharType="separate"/>
                          </w:r>
                          <w:r w:rsidR="00E34CD7" w:rsidRPr="00E34CD7">
                            <w:rPr>
                              <w:rStyle w:val="Numrodepage"/>
                              <w:noProof/>
                              <w:lang w:val="de-DE"/>
                            </w:rPr>
                            <w:t>2</w:t>
                          </w:r>
                          <w:r w:rsidRPr="005C6148">
                            <w:rPr>
                              <w:rStyle w:val="Numrodepage"/>
                            </w:rPr>
                            <w:fldChar w:fldCharType="end"/>
                          </w:r>
                          <w:r w:rsidRPr="005C6148">
                            <w:rPr>
                              <w:rStyle w:val="Numrodepage"/>
                            </w:rPr>
                            <w:t>/</w:t>
                          </w:r>
                          <w:r w:rsidRPr="005C6148">
                            <w:rPr>
                              <w:rStyle w:val="Numrodepage"/>
                            </w:rPr>
                            <w:fldChar w:fldCharType="begin"/>
                          </w:r>
                          <w:r w:rsidRPr="005C6148">
                            <w:rPr>
                              <w:rStyle w:val="Numrodepage"/>
                            </w:rPr>
                            <w:instrText xml:space="preserve"> NUMPAGES   \* MERGEFORMAT </w:instrText>
                          </w:r>
                          <w:r w:rsidRPr="005C6148">
                            <w:rPr>
                              <w:rStyle w:val="Numrodepage"/>
                            </w:rPr>
                            <w:fldChar w:fldCharType="separate"/>
                          </w:r>
                          <w:r w:rsidR="00E34CD7">
                            <w:rPr>
                              <w:rStyle w:val="Numrodepage"/>
                              <w:noProof/>
                            </w:rPr>
                            <w:t>4</w:t>
                          </w:r>
                          <w:r w:rsidRPr="005C6148">
                            <w:rPr>
                              <w:rStyle w:val="Numrodepage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46800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1E5038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6" type="#_x0000_t202" style="position:absolute;margin-left:379.75pt;margin-top:774pt;width:49.6pt;height:67.8pt;z-index:2516848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" filled="f" stroked="f" strokeweight=".5pt">
              <v:textbox inset="0,0,0,13mm">
                <w:txbxContent>
                  <w:p w:rsidR="00215AAE" w:rsidRPr="005C6148" w:rsidRDefault="00215AAE" w:rsidP="005C6148">
                    <w:pPr>
                      <w:jc w:val="right"/>
                      <w:rPr>
                        <w:rStyle w:val="Numrodepage"/>
                      </w:rPr>
                    </w:pPr>
                    <w:r w:rsidRPr="005C6148">
                      <w:rPr>
                        <w:rStyle w:val="Numrodepage"/>
                      </w:rPr>
                      <w:fldChar w:fldCharType="begin"/>
                    </w:r>
                    <w:r w:rsidRPr="005C6148">
                      <w:rPr>
                        <w:rStyle w:val="Numrodepage"/>
                      </w:rPr>
                      <w:instrText>PAGE   \* MERGEFORMAT</w:instrText>
                    </w:r>
                    <w:r w:rsidRPr="005C6148">
                      <w:rPr>
                        <w:rStyle w:val="Numrodepage"/>
                      </w:rPr>
                      <w:fldChar w:fldCharType="separate"/>
                    </w:r>
                    <w:r w:rsidR="00E34CD7" w:rsidRPr="00E34CD7">
                      <w:rPr>
                        <w:rStyle w:val="Numrodepage"/>
                        <w:noProof/>
                        <w:lang w:val="de-DE"/>
                      </w:rPr>
                      <w:t>2</w:t>
                    </w:r>
                    <w:r w:rsidRPr="005C6148">
                      <w:rPr>
                        <w:rStyle w:val="Numrodepage"/>
                      </w:rPr>
                      <w:fldChar w:fldCharType="end"/>
                    </w:r>
                    <w:r w:rsidRPr="005C6148">
                      <w:rPr>
                        <w:rStyle w:val="Numrodepage"/>
                      </w:rPr>
                      <w:t>/</w:t>
                    </w:r>
                    <w:r w:rsidRPr="005C6148">
                      <w:rPr>
                        <w:rStyle w:val="Numrodepage"/>
                      </w:rPr>
                      <w:fldChar w:fldCharType="begin"/>
                    </w:r>
                    <w:r w:rsidRPr="005C6148">
                      <w:rPr>
                        <w:rStyle w:val="Numrodepage"/>
                      </w:rPr>
                      <w:instrText xml:space="preserve"> NUMPAGES   \* MERGEFORMAT </w:instrText>
                    </w:r>
                    <w:r w:rsidRPr="005C6148">
                      <w:rPr>
                        <w:rStyle w:val="Numrodepage"/>
                      </w:rPr>
                      <w:fldChar w:fldCharType="separate"/>
                    </w:r>
                    <w:r w:rsidR="00E34CD7">
                      <w:rPr>
                        <w:rStyle w:val="Numrodepage"/>
                        <w:noProof/>
                      </w:rPr>
                      <w:t>4</w:t>
                    </w:r>
                    <w:r w:rsidRPr="005C6148">
                      <w:rPr>
                        <w:rStyle w:val="Numrodepage"/>
                      </w:rP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6F18A0">
      <w:tab/>
      <w:t>4500 Solothurn</w:t>
    </w:r>
    <w:r w:rsidRPr="006F18A0">
      <w:tab/>
      <w:t>+41 32 462 00 50</w:t>
    </w:r>
    <w:r w:rsidRPr="006F18A0">
      <w:tab/>
      <w:t>movetia.ch</w:t>
    </w:r>
  </w:p>
  <w:p w:rsidR="005149D6" w:rsidRPr="00711265" w:rsidRDefault="005149D6" w:rsidP="000E33D0">
    <w:pPr>
      <w:pStyle w:val="Pieddepage"/>
      <w:tabs>
        <w:tab w:val="left" w:pos="2142"/>
        <w:tab w:val="left" w:pos="4298"/>
        <w:tab w:val="left" w:pos="6439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D5A" w:rsidRPr="00E25D5A" w:rsidRDefault="00E25D5A" w:rsidP="000E33D0">
    <w:pPr>
      <w:pStyle w:val="Pieddepage"/>
      <w:tabs>
        <w:tab w:val="left" w:pos="2142"/>
        <w:tab w:val="left" w:pos="4298"/>
        <w:tab w:val="left" w:pos="6439"/>
      </w:tabs>
      <w:rPr>
        <w:lang w:val="it-CH"/>
      </w:rPr>
    </w:pPr>
    <w:r w:rsidRPr="00E25D5A">
      <w:rPr>
        <w:lang w:val="it-CH"/>
      </w:rPr>
      <w:t>Movetia</w:t>
    </w:r>
    <w:r w:rsidRPr="00E25D5A">
      <w:rPr>
        <w:lang w:val="it-CH"/>
      </w:rPr>
      <w:tab/>
      <w:t>Dornacherstrasse 28A</w:t>
    </w:r>
    <w:r w:rsidRPr="00E25D5A">
      <w:rPr>
        <w:lang w:val="it-CH"/>
      </w:rPr>
      <w:tab/>
      <w:t>info@movetia.ch</w:t>
    </w:r>
  </w:p>
  <w:p w:rsidR="005149D6" w:rsidRDefault="00E25D5A" w:rsidP="00C40C67">
    <w:pPr>
      <w:pStyle w:val="Pieddepage"/>
      <w:tabs>
        <w:tab w:val="left" w:pos="2142"/>
        <w:tab w:val="left" w:pos="4298"/>
        <w:tab w:val="left" w:pos="6439"/>
      </w:tabs>
    </w:pPr>
    <w:r w:rsidRPr="006F18A0">
      <w:t>Austausch und Mobilität</w:t>
    </w:r>
    <w:r w:rsidRPr="006F18A0"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77695" behindDoc="0" locked="1" layoutInCell="1" allowOverlap="1" wp14:anchorId="3152AE72" wp14:editId="4BFB2720">
              <wp:simplePos x="0" y="0"/>
              <wp:positionH relativeFrom="margin">
                <wp:posOffset>4822825</wp:posOffset>
              </wp:positionH>
              <wp:positionV relativeFrom="page">
                <wp:posOffset>9829800</wp:posOffset>
              </wp:positionV>
              <wp:extent cx="629920" cy="861060"/>
              <wp:effectExtent l="0" t="0" r="0" b="0"/>
              <wp:wrapNone/>
              <wp:docPr id="1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9920" cy="8610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25D5A" w:rsidRPr="005C6148" w:rsidRDefault="00E25D5A" w:rsidP="005C6148">
                          <w:pPr>
                            <w:jc w:val="right"/>
                            <w:rPr>
                              <w:rStyle w:val="Numrodepage"/>
                            </w:rPr>
                          </w:pPr>
                          <w:r w:rsidRPr="005C6148">
                            <w:rPr>
                              <w:rStyle w:val="Numrodepage"/>
                            </w:rPr>
                            <w:fldChar w:fldCharType="begin"/>
                          </w:r>
                          <w:r w:rsidRPr="005C6148">
                            <w:rPr>
                              <w:rStyle w:val="Numrodepage"/>
                            </w:rPr>
                            <w:instrText>PAGE   \* MERGEFORMAT</w:instrText>
                          </w:r>
                          <w:r w:rsidRPr="005C6148">
                            <w:rPr>
                              <w:rStyle w:val="Numrodepage"/>
                            </w:rPr>
                            <w:fldChar w:fldCharType="separate"/>
                          </w:r>
                          <w:r w:rsidR="00E34CD7" w:rsidRPr="00E34CD7">
                            <w:rPr>
                              <w:rStyle w:val="Numrodepage"/>
                              <w:noProof/>
                              <w:lang w:val="de-DE"/>
                            </w:rPr>
                            <w:t>1</w:t>
                          </w:r>
                          <w:r w:rsidRPr="005C6148">
                            <w:rPr>
                              <w:rStyle w:val="Numrodepage"/>
                            </w:rPr>
                            <w:fldChar w:fldCharType="end"/>
                          </w:r>
                          <w:r w:rsidRPr="005C6148">
                            <w:rPr>
                              <w:rStyle w:val="Numrodepage"/>
                            </w:rPr>
                            <w:t>/</w:t>
                          </w:r>
                          <w:r w:rsidRPr="005C6148">
                            <w:rPr>
                              <w:rStyle w:val="Numrodepage"/>
                            </w:rPr>
                            <w:fldChar w:fldCharType="begin"/>
                          </w:r>
                          <w:r w:rsidRPr="005C6148">
                            <w:rPr>
                              <w:rStyle w:val="Numrodepage"/>
                            </w:rPr>
                            <w:instrText xml:space="preserve"> NUMPAGES   \* MERGEFORMAT </w:instrText>
                          </w:r>
                          <w:r w:rsidRPr="005C6148">
                            <w:rPr>
                              <w:rStyle w:val="Numrodepage"/>
                            </w:rPr>
                            <w:fldChar w:fldCharType="separate"/>
                          </w:r>
                          <w:r w:rsidR="00E34CD7">
                            <w:rPr>
                              <w:rStyle w:val="Numrodepage"/>
                              <w:noProof/>
                            </w:rPr>
                            <w:t>4</w:t>
                          </w:r>
                          <w:r w:rsidRPr="005C6148">
                            <w:rPr>
                              <w:rStyle w:val="Numrodepage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46800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52AE72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8" type="#_x0000_t202" style="position:absolute;margin-left:379.75pt;margin-top:774pt;width:49.6pt;height:67.8pt;z-index:25167769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" filled="f" stroked="f" strokeweight=".5pt">
              <v:textbox inset="0,0,0,13mm">
                <w:txbxContent>
                  <w:p w:rsidR="00E25D5A" w:rsidRPr="005C6148" w:rsidRDefault="00E25D5A" w:rsidP="005C6148">
                    <w:pPr>
                      <w:jc w:val="right"/>
                      <w:rPr>
                        <w:rStyle w:val="Numrodepage"/>
                      </w:rPr>
                    </w:pPr>
                    <w:r w:rsidRPr="005C6148">
                      <w:rPr>
                        <w:rStyle w:val="Numrodepage"/>
                      </w:rPr>
                      <w:fldChar w:fldCharType="begin"/>
                    </w:r>
                    <w:r w:rsidRPr="005C6148">
                      <w:rPr>
                        <w:rStyle w:val="Numrodepage"/>
                      </w:rPr>
                      <w:instrText>PAGE   \* MERGEFORMAT</w:instrText>
                    </w:r>
                    <w:r w:rsidRPr="005C6148">
                      <w:rPr>
                        <w:rStyle w:val="Numrodepage"/>
                      </w:rPr>
                      <w:fldChar w:fldCharType="separate"/>
                    </w:r>
                    <w:r w:rsidR="00E34CD7" w:rsidRPr="00E34CD7">
                      <w:rPr>
                        <w:rStyle w:val="Numrodepage"/>
                        <w:noProof/>
                        <w:lang w:val="de-DE"/>
                      </w:rPr>
                      <w:t>1</w:t>
                    </w:r>
                    <w:r w:rsidRPr="005C6148">
                      <w:rPr>
                        <w:rStyle w:val="Numrodepage"/>
                      </w:rPr>
                      <w:fldChar w:fldCharType="end"/>
                    </w:r>
                    <w:r w:rsidRPr="005C6148">
                      <w:rPr>
                        <w:rStyle w:val="Numrodepage"/>
                      </w:rPr>
                      <w:t>/</w:t>
                    </w:r>
                    <w:r w:rsidRPr="005C6148">
                      <w:rPr>
                        <w:rStyle w:val="Numrodepage"/>
                      </w:rPr>
                      <w:fldChar w:fldCharType="begin"/>
                    </w:r>
                    <w:r w:rsidRPr="005C6148">
                      <w:rPr>
                        <w:rStyle w:val="Numrodepage"/>
                      </w:rPr>
                      <w:instrText xml:space="preserve"> NUMPAGES   \* MERGEFORMAT </w:instrText>
                    </w:r>
                    <w:r w:rsidRPr="005C6148">
                      <w:rPr>
                        <w:rStyle w:val="Numrodepage"/>
                      </w:rPr>
                      <w:fldChar w:fldCharType="separate"/>
                    </w:r>
                    <w:r w:rsidR="00E34CD7">
                      <w:rPr>
                        <w:rStyle w:val="Numrodepage"/>
                        <w:noProof/>
                      </w:rPr>
                      <w:t>4</w:t>
                    </w:r>
                    <w:r w:rsidRPr="005C6148">
                      <w:rPr>
                        <w:rStyle w:val="Numrodepage"/>
                      </w:rP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6F18A0">
      <w:tab/>
      <w:t>4500 Solothurn</w:t>
    </w:r>
    <w:r w:rsidRPr="006F18A0">
      <w:tab/>
      <w:t>+41 32 462 00 50</w:t>
    </w:r>
    <w:r w:rsidRPr="006F18A0">
      <w:tab/>
      <w:t>movetia.ch</w:t>
    </w:r>
  </w:p>
  <w:p w:rsidR="00711265" w:rsidRDefault="00711265" w:rsidP="00C40C67">
    <w:pPr>
      <w:pStyle w:val="Pieddepage"/>
      <w:tabs>
        <w:tab w:val="left" w:pos="2142"/>
        <w:tab w:val="left" w:pos="4298"/>
        <w:tab w:val="left" w:pos="643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DBE" w:rsidRPr="0025086B" w:rsidRDefault="00D16DBE" w:rsidP="0025086B">
      <w:pPr>
        <w:pStyle w:val="Pieddepage"/>
        <w:rPr>
          <w:color w:val="000000" w:themeColor="text1"/>
        </w:rPr>
      </w:pPr>
    </w:p>
  </w:footnote>
  <w:footnote w:type="continuationSeparator" w:id="0">
    <w:p w:rsidR="00D16DBE" w:rsidRDefault="00D16DBE" w:rsidP="00F91D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7EB" w:rsidRDefault="004C47EB">
    <w:pPr>
      <w:pStyle w:val="En-tte"/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82815" behindDoc="0" locked="0" layoutInCell="1" allowOverlap="1" wp14:anchorId="40AB20B3" wp14:editId="6103F393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360000" cy="360000"/>
              <wp:effectExtent l="0" t="0" r="0" b="0"/>
              <wp:wrapNone/>
              <wp:docPr id="4" name="Rechteck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0000" cy="36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72ED60" id="Rechteck 4" o:spid="_x0000_s1026" style="position:absolute;margin-left:-22.85pt;margin-top:0;width:28.35pt;height:28.35pt;z-index:251682815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" filled="f" stroked="f" strokeweight="2pt"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A4B" w:rsidRDefault="00582A4B" w:rsidP="0093297E">
    <w:pPr>
      <w:pStyle w:val="En-tte"/>
      <w:jc w:val="right"/>
    </w:pPr>
    <w:r>
      <w:rPr>
        <w:noProof/>
        <w:lang w:val="fr-CH" w:eastAsia="fr-CH"/>
      </w:rPr>
      <w:drawing>
        <wp:anchor distT="0" distB="0" distL="114300" distR="114300" simplePos="0" relativeHeight="251675647" behindDoc="0" locked="0" layoutInCell="1" allowOverlap="1" wp14:anchorId="79792DEC" wp14:editId="164FDB13">
          <wp:simplePos x="0" y="0"/>
          <wp:positionH relativeFrom="margin">
            <wp:posOffset>1854</wp:posOffset>
          </wp:positionH>
          <wp:positionV relativeFrom="page">
            <wp:posOffset>362465</wp:posOffset>
          </wp:positionV>
          <wp:extent cx="3826510" cy="582930"/>
          <wp:effectExtent l="0" t="0" r="2540" b="7620"/>
          <wp:wrapNone/>
          <wp:docPr id="19" name="Grafi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Logo Movetia mit Claim.e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26510" cy="582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49D6" w:rsidRDefault="0093297E" w:rsidP="00582A4B">
    <w:pPr>
      <w:pStyle w:val="En-tte"/>
      <w:spacing w:after="1540"/>
      <w:jc w:val="right"/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74623" behindDoc="0" locked="1" layoutInCell="1" allowOverlap="1" wp14:anchorId="1263ED25" wp14:editId="1E8D646F">
              <wp:simplePos x="0" y="0"/>
              <wp:positionH relativeFrom="page">
                <wp:posOffset>125730</wp:posOffset>
              </wp:positionH>
              <wp:positionV relativeFrom="page">
                <wp:posOffset>125730</wp:posOffset>
              </wp:positionV>
              <wp:extent cx="2901600" cy="273600"/>
              <wp:effectExtent l="0" t="0" r="13335" b="12700"/>
              <wp:wrapNone/>
              <wp:docPr id="18" name="Textfeld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01600" cy="273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297E" w:rsidRDefault="0093297E" w:rsidP="005C0289">
                          <w:pPr>
                            <w:pStyle w:val="Anleitung"/>
                          </w:pPr>
                          <w:r>
                            <w:t>Logo ein-/ausblenden: Einfügen &gt; Kopf- und Fusszeile.</w:t>
                          </w:r>
                        </w:p>
                        <w:p w:rsidR="0093297E" w:rsidRDefault="0093297E" w:rsidP="005C0289">
                          <w:pPr>
                            <w:pStyle w:val="Anleitung"/>
                          </w:pPr>
                          <w:r>
                            <w:t>Mit F11 zum nächsten Platzhalter springen.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63ED25" id="_x0000_t202" coordsize="21600,21600" o:spt="202" path="m,l,21600r21600,l21600,xe">
              <v:stroke joinstyle="miter"/>
              <v:path gradientshapeok="t" o:connecttype="rect"/>
            </v:shapetype>
            <v:shape id="Textfeld 18" o:spid="_x0000_s1027" type="#_x0000_t202" style="position:absolute;left:0;text-align:left;margin-left:9.9pt;margin-top:9.9pt;width:228.45pt;height:21.55pt;z-index:25167462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" filled="f" stroked="f" strokeweight=".5pt">
              <v:textbox inset="0,0,0,0">
                <w:txbxContent>
                  <w:p w:rsidR="0093297E" w:rsidRDefault="0093297E" w:rsidP="005C0289">
                    <w:pPr>
                      <w:pStyle w:val="Anleitung"/>
                    </w:pPr>
                    <w:r>
                      <w:t>Logo ein-/ausblenden: Einfügen &gt; Kopf- und Fusszeile.</w:t>
                    </w:r>
                  </w:p>
                  <w:p w:rsidR="0093297E" w:rsidRDefault="0093297E" w:rsidP="005C0289">
                    <w:pPr>
                      <w:pStyle w:val="Anleitung"/>
                    </w:pPr>
                    <w:r>
                      <w:t>Mit F11 zum nächsten Platzhalter springen.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EF636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94C0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ED5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DB81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9A94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9A3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EA1B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986FE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47F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BFC17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6A35F6"/>
    <w:multiLevelType w:val="multilevel"/>
    <w:tmpl w:val="73B692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E804FF"/>
    <w:multiLevelType w:val="hybridMultilevel"/>
    <w:tmpl w:val="522274AA"/>
    <w:lvl w:ilvl="0" w:tplc="11AC66EC">
      <w:start w:val="1"/>
      <w:numFmt w:val="decimal"/>
      <w:pStyle w:val="Traktandum-Tite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8274B"/>
    <w:multiLevelType w:val="multilevel"/>
    <w:tmpl w:val="C4E4D39E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6C35AD3"/>
    <w:multiLevelType w:val="multilevel"/>
    <w:tmpl w:val="F4EEDEE6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7555D12"/>
    <w:multiLevelType w:val="hybridMultilevel"/>
    <w:tmpl w:val="A51EEE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6E73CA"/>
    <w:multiLevelType w:val="hybridMultilevel"/>
    <w:tmpl w:val="5D00219C"/>
    <w:lvl w:ilvl="0" w:tplc="3020C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C623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0D46FD"/>
    <w:multiLevelType w:val="multilevel"/>
    <w:tmpl w:val="C5CA7E8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bullet"/>
      <w:lvlText w:val="–"/>
      <w:lvlJc w:val="left"/>
      <w:pPr>
        <w:ind w:left="1985" w:hanging="284"/>
      </w:pPr>
      <w:rPr>
        <w:rFonts w:ascii="NeueHaasGroteskText Std" w:hAnsi="NeueHaasGroteskText Std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8613E6B"/>
    <w:multiLevelType w:val="multilevel"/>
    <w:tmpl w:val="98B28E36"/>
    <w:lvl w:ilvl="0">
      <w:start w:val="1"/>
      <w:numFmt w:val="bullet"/>
      <w:pStyle w:val="Listepuces"/>
      <w:lvlText w:val=""/>
      <w:lvlJc w:val="left"/>
      <w:pPr>
        <w:ind w:left="284" w:hanging="284"/>
      </w:pPr>
      <w:rPr>
        <w:rFonts w:ascii="Wingdings" w:hAnsi="Wingdings" w:hint="default"/>
      </w:rPr>
    </w:lvl>
    <w:lvl w:ilvl="1">
      <w:start w:val="1"/>
      <w:numFmt w:val="bullet"/>
      <w:pStyle w:val="Listepuces2"/>
      <w:lvlText w:val="–"/>
      <w:lvlJc w:val="left"/>
      <w:pPr>
        <w:ind w:left="567" w:hanging="283"/>
      </w:pPr>
      <w:rPr>
        <w:rFonts w:ascii="HelveticaNeueLT Com 55 Roman" w:hAnsi="HelveticaNeueLT Com 55 Roman" w:hint="default"/>
      </w:rPr>
    </w:lvl>
    <w:lvl w:ilvl="2">
      <w:start w:val="1"/>
      <w:numFmt w:val="bullet"/>
      <w:pStyle w:val="Listepuces3"/>
      <w:lvlText w:val="–"/>
      <w:lvlJc w:val="left"/>
      <w:pPr>
        <w:ind w:left="851" w:hanging="284"/>
      </w:pPr>
      <w:rPr>
        <w:rFonts w:ascii="HelveticaNeueLT Com 55 Roman" w:hAnsi="HelveticaNeueLT Com 55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C77022B"/>
    <w:multiLevelType w:val="multilevel"/>
    <w:tmpl w:val="B1942C62"/>
    <w:lvl w:ilvl="0">
      <w:start w:val="1"/>
      <w:numFmt w:val="decimal"/>
      <w:pStyle w:val="berschrift1nummeriert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berschrift2nummeriert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pStyle w:val="berschrift3nummeriert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berschrift4nummeriert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bullet"/>
      <w:lvlText w:val="–"/>
      <w:lvlJc w:val="left"/>
      <w:pPr>
        <w:ind w:left="1985" w:hanging="284"/>
      </w:pPr>
      <w:rPr>
        <w:rFonts w:ascii="NeueHaasGroteskText Std" w:hAnsi="NeueHaasGroteskText Std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decimal"/>
      <w:pStyle w:val="Nummerierung1"/>
      <w:lvlText w:val="%8"/>
      <w:lvlJc w:val="left"/>
      <w:pPr>
        <w:ind w:left="567" w:hanging="567"/>
      </w:pPr>
      <w:rPr>
        <w:rFonts w:asciiTheme="minorHAnsi" w:hAnsiTheme="minorHAnsi" w:hint="default"/>
        <w:b w:val="0"/>
        <w:i w:val="0"/>
        <w:color w:val="000000" w:themeColor="text1"/>
      </w:rPr>
    </w:lvl>
    <w:lvl w:ilvl="8">
      <w:start w:val="1"/>
      <w:numFmt w:val="decimal"/>
      <w:lvlText w:val="%9."/>
      <w:lvlJc w:val="left"/>
      <w:pPr>
        <w:ind w:left="567" w:hanging="567"/>
      </w:pPr>
      <w:rPr>
        <w:rFonts w:asciiTheme="minorHAnsi" w:hAnsiTheme="minorHAnsi" w:hint="default"/>
        <w:b w:val="0"/>
        <w:i w:val="0"/>
        <w:color w:val="000000" w:themeColor="text1"/>
      </w:rPr>
    </w:lvl>
  </w:abstractNum>
  <w:abstractNum w:abstractNumId="19" w15:restartNumberingAfterBreak="0">
    <w:nsid w:val="5EC90B5A"/>
    <w:multiLevelType w:val="multilevel"/>
    <w:tmpl w:val="39F8494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52630A6"/>
    <w:multiLevelType w:val="multilevel"/>
    <w:tmpl w:val="0066839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decimal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6AE06DE1"/>
    <w:multiLevelType w:val="multilevel"/>
    <w:tmpl w:val="F69697BE"/>
    <w:lvl w:ilvl="0">
      <w:start w:val="1"/>
      <w:numFmt w:val="bullet"/>
      <w:pStyle w:val="Aufzhlung1"/>
      <w:lvlText w:val="‒"/>
      <w:lvlJc w:val="left"/>
      <w:pPr>
        <w:ind w:left="284" w:hanging="284"/>
      </w:pPr>
      <w:rPr>
        <w:rFonts w:ascii="Calibri" w:hAnsi="Calibri" w:cs="Times New Roman" w:hint="default"/>
      </w:rPr>
    </w:lvl>
    <w:lvl w:ilvl="1">
      <w:start w:val="1"/>
      <w:numFmt w:val="bullet"/>
      <w:pStyle w:val="Aufzhlung2"/>
      <w:lvlText w:val="–"/>
      <w:lvlJc w:val="left"/>
      <w:pPr>
        <w:ind w:left="567" w:hanging="283"/>
      </w:pPr>
      <w:rPr>
        <w:rFonts w:ascii="Akkurat Pro" w:hAnsi="Akkurat Pro" w:cs="Times New Roman" w:hint="default"/>
      </w:rPr>
    </w:lvl>
    <w:lvl w:ilvl="2">
      <w:start w:val="1"/>
      <w:numFmt w:val="bullet"/>
      <w:pStyle w:val="Aufzhlung3"/>
      <w:lvlText w:val="‒"/>
      <w:lvlJc w:val="left"/>
      <w:pPr>
        <w:ind w:left="851" w:hanging="284"/>
      </w:pPr>
      <w:rPr>
        <w:rFonts w:ascii="Arial" w:hAnsi="Arial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C985FA8"/>
    <w:multiLevelType w:val="hybridMultilevel"/>
    <w:tmpl w:val="FD1A9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7864DA"/>
    <w:multiLevelType w:val="hybridMultilevel"/>
    <w:tmpl w:val="73B692E2"/>
    <w:lvl w:ilvl="0" w:tplc="5DB4388E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D127E"/>
    <w:multiLevelType w:val="multilevel"/>
    <w:tmpl w:val="08B45774"/>
    <w:lvl w:ilvl="0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7FD325A5"/>
    <w:multiLevelType w:val="hybridMultilevel"/>
    <w:tmpl w:val="5C6AB6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2"/>
  </w:num>
  <w:num w:numId="12">
    <w:abstractNumId w:val="17"/>
  </w:num>
  <w:num w:numId="13">
    <w:abstractNumId w:val="14"/>
  </w:num>
  <w:num w:numId="14">
    <w:abstractNumId w:val="25"/>
  </w:num>
  <w:num w:numId="15">
    <w:abstractNumId w:val="24"/>
  </w:num>
  <w:num w:numId="16">
    <w:abstractNumId w:val="11"/>
  </w:num>
  <w:num w:numId="17">
    <w:abstractNumId w:val="15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3"/>
  </w:num>
  <w:num w:numId="21">
    <w:abstractNumId w:val="20"/>
  </w:num>
  <w:num w:numId="22">
    <w:abstractNumId w:val="19"/>
  </w:num>
  <w:num w:numId="23">
    <w:abstractNumId w:val="12"/>
  </w:num>
  <w:num w:numId="24">
    <w:abstractNumId w:val="16"/>
  </w:num>
  <w:num w:numId="25">
    <w:abstractNumId w:val="23"/>
  </w:num>
  <w:num w:numId="26">
    <w:abstractNumId w:val="10"/>
  </w:num>
  <w:num w:numId="27">
    <w:abstractNumId w:val="16"/>
    <w:lvlOverride w:ilvl="0">
      <w:lvl w:ilvl="0">
        <w:start w:val="1"/>
        <w:numFmt w:val="decimal"/>
        <w:lvlText w:val="%1."/>
        <w:lvlJc w:val="left"/>
        <w:pPr>
          <w:ind w:left="425" w:hanging="425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425" w:hanging="425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51" w:hanging="851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134" w:hanging="1134"/>
        </w:pPr>
        <w:rPr>
          <w:rFonts w:hint="default"/>
        </w:rPr>
      </w:lvl>
    </w:lvlOverride>
    <w:lvlOverride w:ilvl="5">
      <w:lvl w:ilvl="5">
        <w:start w:val="1"/>
        <w:numFmt w:val="bullet"/>
        <w:lvlText w:val="–"/>
        <w:lvlJc w:val="left"/>
        <w:pPr>
          <w:ind w:left="1985" w:hanging="284"/>
        </w:pPr>
        <w:rPr>
          <w:rFonts w:ascii="NeueHaasGroteskText Std" w:hAnsi="NeueHaasGroteskText Std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none"/>
        <w:lvlText w:val="1."/>
        <w:lvlJc w:val="left"/>
        <w:pPr>
          <w:ind w:left="567" w:hanging="567"/>
        </w:pPr>
        <w:rPr>
          <w:rFonts w:hint="default"/>
        </w:rPr>
      </w:lvl>
    </w:lvlOverride>
    <w:lvlOverride w:ilvl="8">
      <w:lvl w:ilvl="8">
        <w:start w:val="1"/>
        <w:numFmt w:val="none"/>
        <w:lvlText w:val="1.1"/>
        <w:lvlJc w:val="left"/>
        <w:pPr>
          <w:ind w:left="567" w:hanging="567"/>
        </w:pPr>
        <w:rPr>
          <w:rFonts w:hint="default"/>
        </w:rPr>
      </w:lvl>
    </w:lvlOverride>
  </w:num>
  <w:num w:numId="28">
    <w:abstractNumId w:val="18"/>
  </w:num>
  <w:num w:numId="29">
    <w:abstractNumId w:val="18"/>
    <w:lvlOverride w:ilvl="0">
      <w:lvl w:ilvl="0">
        <w:start w:val="1"/>
        <w:numFmt w:val="decimal"/>
        <w:pStyle w:val="berschrift1nummeriert"/>
        <w:lvlText w:val="%1."/>
        <w:lvlJc w:val="left"/>
        <w:pPr>
          <w:ind w:left="425" w:hanging="425"/>
        </w:pPr>
        <w:rPr>
          <w:rFonts w:hint="default"/>
        </w:rPr>
      </w:lvl>
    </w:lvlOverride>
    <w:lvlOverride w:ilvl="1">
      <w:lvl w:ilvl="1">
        <w:start w:val="1"/>
        <w:numFmt w:val="decimal"/>
        <w:pStyle w:val="berschrift2nummeriert"/>
        <w:lvlText w:val="%1.%2"/>
        <w:lvlJc w:val="left"/>
        <w:pPr>
          <w:ind w:left="425" w:hanging="425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nummeriert"/>
        <w:lvlText w:val="%1.%2.%3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pStyle w:val="berschrift4nummeriert"/>
        <w:lvlText w:val="%1.%2.%3.%4"/>
        <w:lvlJc w:val="left"/>
        <w:pPr>
          <w:ind w:left="851" w:hanging="851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134" w:hanging="1134"/>
        </w:pPr>
        <w:rPr>
          <w:rFonts w:hint="default"/>
        </w:rPr>
      </w:lvl>
    </w:lvlOverride>
    <w:lvlOverride w:ilvl="5">
      <w:lvl w:ilvl="5">
        <w:start w:val="1"/>
        <w:numFmt w:val="bullet"/>
        <w:lvlText w:val="–"/>
        <w:lvlJc w:val="left"/>
        <w:pPr>
          <w:ind w:left="1985" w:hanging="284"/>
        </w:pPr>
        <w:rPr>
          <w:rFonts w:ascii="NeueHaasGroteskText Std" w:hAnsi="NeueHaasGroteskText Std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none"/>
        <w:pStyle w:val="Nummerierung1"/>
        <w:lvlText w:val="1."/>
        <w:lvlJc w:val="left"/>
        <w:pPr>
          <w:ind w:left="567" w:hanging="567"/>
        </w:pPr>
        <w:rPr>
          <w:rFonts w:asciiTheme="minorHAnsi" w:hAnsiTheme="minorHAnsi" w:hint="default"/>
          <w:b w:val="0"/>
          <w:i w:val="0"/>
          <w:color w:val="000000" w:themeColor="text1"/>
        </w:rPr>
      </w:lvl>
    </w:lvlOverride>
    <w:lvlOverride w:ilvl="8">
      <w:lvl w:ilvl="8">
        <w:start w:val="1"/>
        <w:numFmt w:val="none"/>
        <w:lvlText w:val="1.1"/>
        <w:lvlJc w:val="left"/>
        <w:pPr>
          <w:ind w:left="567" w:hanging="567"/>
        </w:pPr>
        <w:rPr>
          <w:rFonts w:asciiTheme="minorHAnsi" w:hAnsiTheme="minorHAnsi" w:hint="default"/>
          <w:b w:val="0"/>
          <w:i w:val="0"/>
          <w:color w:val="000000" w:themeColor="text1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CH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6" w:nlCheck="1" w:checkStyle="1"/>
  <w:activeWritingStyle w:appName="MSWord" w:lang="de-DE" w:vendorID="64" w:dllVersion="6" w:nlCheck="1" w:checkStyle="1"/>
  <w:activeWritingStyle w:appName="MSWord" w:lang="de-CH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CH" w:vendorID="64" w:dllVersion="0" w:nlCheck="1" w:checkStyle="0"/>
  <w:activeWritingStyle w:appName="MSWord" w:lang="fr-CH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de-CH" w:vendorID="64" w:dllVersion="131078" w:nlCheck="1" w:checkStyle="0"/>
  <w:activeWritingStyle w:appName="MSWord" w:lang="fr-CH" w:vendorID="64" w:dllVersion="131078" w:nlCheck="1" w:checkStyle="0"/>
  <w:activeWritingStyle w:appName="MSWord" w:lang="de-DE" w:vendorID="64" w:dllVersion="131078" w:nlCheck="1" w:checkStyle="0"/>
  <w:proofState w:spelling="clean" w:grammar="clean"/>
  <w:documentProtection w:edit="forms" w:enforcement="1" w:cryptProviderType="rsaAES" w:cryptAlgorithmClass="hash" w:cryptAlgorithmType="typeAny" w:cryptAlgorithmSid="14" w:cryptSpinCount="100000" w:hash="IfMlfg7m0GeRhameebyaYwYleY2e6WN2mYb1ojpCOfIhcMtunkCSGvuKWDieZZEPtufCzn5c3n1LcmnLztScSw==" w:salt="b9kEYOXL5o6rJlZKa9aaI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DBE"/>
    <w:rsid w:val="00002978"/>
    <w:rsid w:val="0001010F"/>
    <w:rsid w:val="00017C67"/>
    <w:rsid w:val="0002210A"/>
    <w:rsid w:val="000266B7"/>
    <w:rsid w:val="0003265F"/>
    <w:rsid w:val="000409C8"/>
    <w:rsid w:val="00041700"/>
    <w:rsid w:val="0005622D"/>
    <w:rsid w:val="00063BC2"/>
    <w:rsid w:val="000701F1"/>
    <w:rsid w:val="00071780"/>
    <w:rsid w:val="000765D1"/>
    <w:rsid w:val="000772BD"/>
    <w:rsid w:val="000877DE"/>
    <w:rsid w:val="00094131"/>
    <w:rsid w:val="00096E8E"/>
    <w:rsid w:val="000B595D"/>
    <w:rsid w:val="000C22A4"/>
    <w:rsid w:val="000C49C1"/>
    <w:rsid w:val="000D1743"/>
    <w:rsid w:val="000E33D0"/>
    <w:rsid w:val="000E756F"/>
    <w:rsid w:val="000F04A5"/>
    <w:rsid w:val="000F38F7"/>
    <w:rsid w:val="000F4867"/>
    <w:rsid w:val="00102345"/>
    <w:rsid w:val="00106688"/>
    <w:rsid w:val="00107F09"/>
    <w:rsid w:val="001134C7"/>
    <w:rsid w:val="00113CB8"/>
    <w:rsid w:val="0012151C"/>
    <w:rsid w:val="001375AB"/>
    <w:rsid w:val="00140713"/>
    <w:rsid w:val="00144122"/>
    <w:rsid w:val="00154677"/>
    <w:rsid w:val="00156ACE"/>
    <w:rsid w:val="00167916"/>
    <w:rsid w:val="001D779B"/>
    <w:rsid w:val="001F4A7E"/>
    <w:rsid w:val="001F4B8C"/>
    <w:rsid w:val="00205B1D"/>
    <w:rsid w:val="00215AAE"/>
    <w:rsid w:val="002226F1"/>
    <w:rsid w:val="00222D44"/>
    <w:rsid w:val="0022685B"/>
    <w:rsid w:val="00226C04"/>
    <w:rsid w:val="00226FC5"/>
    <w:rsid w:val="0023205B"/>
    <w:rsid w:val="0025086B"/>
    <w:rsid w:val="00250A14"/>
    <w:rsid w:val="0025644A"/>
    <w:rsid w:val="00260A3C"/>
    <w:rsid w:val="00267F71"/>
    <w:rsid w:val="00283F82"/>
    <w:rsid w:val="00290E37"/>
    <w:rsid w:val="00290ED0"/>
    <w:rsid w:val="002C3F5D"/>
    <w:rsid w:val="002D38AE"/>
    <w:rsid w:val="002E2F95"/>
    <w:rsid w:val="002F06AA"/>
    <w:rsid w:val="002F68A2"/>
    <w:rsid w:val="0030245A"/>
    <w:rsid w:val="00307C81"/>
    <w:rsid w:val="00316FCD"/>
    <w:rsid w:val="0032330D"/>
    <w:rsid w:val="00325695"/>
    <w:rsid w:val="00333A1B"/>
    <w:rsid w:val="00350387"/>
    <w:rsid w:val="003514EE"/>
    <w:rsid w:val="0036076F"/>
    <w:rsid w:val="00362E16"/>
    <w:rsid w:val="00364EE3"/>
    <w:rsid w:val="00372E9E"/>
    <w:rsid w:val="003757E4"/>
    <w:rsid w:val="00375834"/>
    <w:rsid w:val="003A5A44"/>
    <w:rsid w:val="003B47CE"/>
    <w:rsid w:val="003B535F"/>
    <w:rsid w:val="003D0FAA"/>
    <w:rsid w:val="003F1A56"/>
    <w:rsid w:val="00400011"/>
    <w:rsid w:val="004021B4"/>
    <w:rsid w:val="0040355F"/>
    <w:rsid w:val="00426F81"/>
    <w:rsid w:val="00430FC2"/>
    <w:rsid w:val="0044371B"/>
    <w:rsid w:val="00486DBB"/>
    <w:rsid w:val="00494FD7"/>
    <w:rsid w:val="004A039B"/>
    <w:rsid w:val="004B0FDB"/>
    <w:rsid w:val="004B4A08"/>
    <w:rsid w:val="004B5F12"/>
    <w:rsid w:val="004C11D2"/>
    <w:rsid w:val="004C1329"/>
    <w:rsid w:val="004C3880"/>
    <w:rsid w:val="004C47EB"/>
    <w:rsid w:val="004D0F2F"/>
    <w:rsid w:val="004D179F"/>
    <w:rsid w:val="004D5B31"/>
    <w:rsid w:val="004E048D"/>
    <w:rsid w:val="004E2DDB"/>
    <w:rsid w:val="00500294"/>
    <w:rsid w:val="00506434"/>
    <w:rsid w:val="00513228"/>
    <w:rsid w:val="005149D6"/>
    <w:rsid w:val="00526C93"/>
    <w:rsid w:val="00535EA2"/>
    <w:rsid w:val="00537410"/>
    <w:rsid w:val="00550787"/>
    <w:rsid w:val="00561FE1"/>
    <w:rsid w:val="00582A4B"/>
    <w:rsid w:val="00591832"/>
    <w:rsid w:val="00592841"/>
    <w:rsid w:val="005976C3"/>
    <w:rsid w:val="005A32A5"/>
    <w:rsid w:val="005A662C"/>
    <w:rsid w:val="005B2C7F"/>
    <w:rsid w:val="005B4DEC"/>
    <w:rsid w:val="005B6FD0"/>
    <w:rsid w:val="005B7EA8"/>
    <w:rsid w:val="005C6148"/>
    <w:rsid w:val="005D4706"/>
    <w:rsid w:val="005E25CA"/>
    <w:rsid w:val="005E5C1E"/>
    <w:rsid w:val="005E62DB"/>
    <w:rsid w:val="005F79F1"/>
    <w:rsid w:val="006044D5"/>
    <w:rsid w:val="00622FDC"/>
    <w:rsid w:val="00625020"/>
    <w:rsid w:val="0062675E"/>
    <w:rsid w:val="00642F26"/>
    <w:rsid w:val="0065274C"/>
    <w:rsid w:val="006606D5"/>
    <w:rsid w:val="00664A73"/>
    <w:rsid w:val="006719CE"/>
    <w:rsid w:val="00671A77"/>
    <w:rsid w:val="00686D14"/>
    <w:rsid w:val="00687ED7"/>
    <w:rsid w:val="006B2B43"/>
    <w:rsid w:val="006C5CD6"/>
    <w:rsid w:val="006E0F4E"/>
    <w:rsid w:val="006F0345"/>
    <w:rsid w:val="006F0469"/>
    <w:rsid w:val="006F18A0"/>
    <w:rsid w:val="0070038C"/>
    <w:rsid w:val="007040B6"/>
    <w:rsid w:val="00705076"/>
    <w:rsid w:val="00710E38"/>
    <w:rsid w:val="00711147"/>
    <w:rsid w:val="00711265"/>
    <w:rsid w:val="007277E3"/>
    <w:rsid w:val="00731A17"/>
    <w:rsid w:val="0073428A"/>
    <w:rsid w:val="00734458"/>
    <w:rsid w:val="007419CF"/>
    <w:rsid w:val="0074487E"/>
    <w:rsid w:val="00746273"/>
    <w:rsid w:val="00755529"/>
    <w:rsid w:val="00756FC5"/>
    <w:rsid w:val="00761676"/>
    <w:rsid w:val="00763E83"/>
    <w:rsid w:val="007744E5"/>
    <w:rsid w:val="00774E70"/>
    <w:rsid w:val="00776D80"/>
    <w:rsid w:val="00782F13"/>
    <w:rsid w:val="0078439C"/>
    <w:rsid w:val="00793FE9"/>
    <w:rsid w:val="00796CEE"/>
    <w:rsid w:val="007C0B2A"/>
    <w:rsid w:val="007D3121"/>
    <w:rsid w:val="007E0460"/>
    <w:rsid w:val="00805A18"/>
    <w:rsid w:val="00841B44"/>
    <w:rsid w:val="0084317E"/>
    <w:rsid w:val="00857D8A"/>
    <w:rsid w:val="00860AB1"/>
    <w:rsid w:val="0086247A"/>
    <w:rsid w:val="00870017"/>
    <w:rsid w:val="00883CC4"/>
    <w:rsid w:val="00885749"/>
    <w:rsid w:val="008957DE"/>
    <w:rsid w:val="008D269A"/>
    <w:rsid w:val="00907BC0"/>
    <w:rsid w:val="009144D5"/>
    <w:rsid w:val="00920B7F"/>
    <w:rsid w:val="00923A30"/>
    <w:rsid w:val="0093297E"/>
    <w:rsid w:val="0093619F"/>
    <w:rsid w:val="009427E5"/>
    <w:rsid w:val="00942A06"/>
    <w:rsid w:val="009454B7"/>
    <w:rsid w:val="00956C17"/>
    <w:rsid w:val="009613D8"/>
    <w:rsid w:val="0096434C"/>
    <w:rsid w:val="00964614"/>
    <w:rsid w:val="00967CDD"/>
    <w:rsid w:val="00974275"/>
    <w:rsid w:val="00995CBA"/>
    <w:rsid w:val="0099678C"/>
    <w:rsid w:val="00997319"/>
    <w:rsid w:val="009A71A1"/>
    <w:rsid w:val="009B0C96"/>
    <w:rsid w:val="009B4911"/>
    <w:rsid w:val="009C222B"/>
    <w:rsid w:val="009C3183"/>
    <w:rsid w:val="009C67A8"/>
    <w:rsid w:val="009D183E"/>
    <w:rsid w:val="009D201B"/>
    <w:rsid w:val="009D495E"/>
    <w:rsid w:val="009D5D9C"/>
    <w:rsid w:val="009E2171"/>
    <w:rsid w:val="009F4A8A"/>
    <w:rsid w:val="00A000BC"/>
    <w:rsid w:val="00A06F53"/>
    <w:rsid w:val="00A12904"/>
    <w:rsid w:val="00A17FA4"/>
    <w:rsid w:val="00A2081D"/>
    <w:rsid w:val="00A25106"/>
    <w:rsid w:val="00A36D00"/>
    <w:rsid w:val="00A57815"/>
    <w:rsid w:val="00A62F82"/>
    <w:rsid w:val="00A70CDC"/>
    <w:rsid w:val="00A7133D"/>
    <w:rsid w:val="00AB4A24"/>
    <w:rsid w:val="00AC2D5B"/>
    <w:rsid w:val="00AD36B2"/>
    <w:rsid w:val="00AF47AE"/>
    <w:rsid w:val="00AF7CA8"/>
    <w:rsid w:val="00B019E3"/>
    <w:rsid w:val="00B11A9B"/>
    <w:rsid w:val="00B32ABB"/>
    <w:rsid w:val="00B3766D"/>
    <w:rsid w:val="00B41FD3"/>
    <w:rsid w:val="00B426D3"/>
    <w:rsid w:val="00B431DE"/>
    <w:rsid w:val="00B46D72"/>
    <w:rsid w:val="00B509F9"/>
    <w:rsid w:val="00B70D03"/>
    <w:rsid w:val="00B71B95"/>
    <w:rsid w:val="00B803E7"/>
    <w:rsid w:val="00B82E14"/>
    <w:rsid w:val="00B8504C"/>
    <w:rsid w:val="00B855C1"/>
    <w:rsid w:val="00BA4DDE"/>
    <w:rsid w:val="00BC655F"/>
    <w:rsid w:val="00BE1E62"/>
    <w:rsid w:val="00BF7052"/>
    <w:rsid w:val="00C05FAB"/>
    <w:rsid w:val="00C138A7"/>
    <w:rsid w:val="00C26BC3"/>
    <w:rsid w:val="00C26CCC"/>
    <w:rsid w:val="00C40C67"/>
    <w:rsid w:val="00C51D2F"/>
    <w:rsid w:val="00C82173"/>
    <w:rsid w:val="00CA348A"/>
    <w:rsid w:val="00CB2CE6"/>
    <w:rsid w:val="00CB2E54"/>
    <w:rsid w:val="00CC1D4F"/>
    <w:rsid w:val="00CD01DE"/>
    <w:rsid w:val="00CE79A8"/>
    <w:rsid w:val="00CF08BB"/>
    <w:rsid w:val="00CF2FC2"/>
    <w:rsid w:val="00CF6011"/>
    <w:rsid w:val="00D16DBE"/>
    <w:rsid w:val="00D20ACB"/>
    <w:rsid w:val="00D37D65"/>
    <w:rsid w:val="00D61996"/>
    <w:rsid w:val="00D62FCF"/>
    <w:rsid w:val="00D80B03"/>
    <w:rsid w:val="00D867C8"/>
    <w:rsid w:val="00D91A2D"/>
    <w:rsid w:val="00D9415C"/>
    <w:rsid w:val="00DA469E"/>
    <w:rsid w:val="00DB7675"/>
    <w:rsid w:val="00DF008C"/>
    <w:rsid w:val="00DF142E"/>
    <w:rsid w:val="00E234A8"/>
    <w:rsid w:val="00E25D5A"/>
    <w:rsid w:val="00E25DCD"/>
    <w:rsid w:val="00E269E1"/>
    <w:rsid w:val="00E34CD7"/>
    <w:rsid w:val="00E3599E"/>
    <w:rsid w:val="00E445A1"/>
    <w:rsid w:val="00E45F13"/>
    <w:rsid w:val="00E510BC"/>
    <w:rsid w:val="00E61256"/>
    <w:rsid w:val="00E6148D"/>
    <w:rsid w:val="00E73CB2"/>
    <w:rsid w:val="00E839BA"/>
    <w:rsid w:val="00E97DD5"/>
    <w:rsid w:val="00EA59B8"/>
    <w:rsid w:val="00EB7E3F"/>
    <w:rsid w:val="00EC2DF9"/>
    <w:rsid w:val="00EC4D23"/>
    <w:rsid w:val="00ED6313"/>
    <w:rsid w:val="00EE6E36"/>
    <w:rsid w:val="00F016BC"/>
    <w:rsid w:val="00F04740"/>
    <w:rsid w:val="00F0660B"/>
    <w:rsid w:val="00F123AE"/>
    <w:rsid w:val="00F16C91"/>
    <w:rsid w:val="00F30A32"/>
    <w:rsid w:val="00F5234D"/>
    <w:rsid w:val="00F57C79"/>
    <w:rsid w:val="00F73331"/>
    <w:rsid w:val="00F77AF8"/>
    <w:rsid w:val="00F87174"/>
    <w:rsid w:val="00F91D37"/>
    <w:rsid w:val="00F9610D"/>
    <w:rsid w:val="00F97BC1"/>
    <w:rsid w:val="00FA7427"/>
    <w:rsid w:val="00FB4534"/>
    <w:rsid w:val="00FB657F"/>
    <w:rsid w:val="00FC6859"/>
    <w:rsid w:val="00FD3684"/>
    <w:rsid w:val="00FE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;"/>
  <w15:chartTrackingRefBased/>
  <w15:docId w15:val="{D30F5CA9-A579-476C-BCFC-0C21FF1A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79" w:unhideWhenUsed="1"/>
    <w:lsdException w:name="footer" w:semiHidden="1" w:uiPriority="80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8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2" w:qFormat="1"/>
    <w:lsdException w:name="Salutation" w:semiHidden="1" w:unhideWhenUsed="1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unhideWhenUsed="1"/>
    <w:lsdException w:name="Subtle Reference" w:semiHidden="1" w:uiPriority="31"/>
    <w:lsdException w:name="Intense Reference" w:semiHidden="1" w:uiPriority="32" w:unhideWhenUsed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DBE"/>
    <w:pPr>
      <w:spacing w:after="0" w:line="220" w:lineRule="atLeast"/>
    </w:pPr>
    <w:rPr>
      <w:sz w:val="18"/>
    </w:rPr>
  </w:style>
  <w:style w:type="paragraph" w:styleId="Titre1">
    <w:name w:val="heading 1"/>
    <w:basedOn w:val="Normal"/>
    <w:next w:val="Normal"/>
    <w:link w:val="Titre1Car"/>
    <w:uiPriority w:val="9"/>
    <w:rsid w:val="00920B7F"/>
    <w:pPr>
      <w:keepNext/>
      <w:keepLines/>
      <w:spacing w:before="480" w:after="140" w:line="420" w:lineRule="atLeast"/>
      <w:outlineLvl w:val="0"/>
    </w:pPr>
    <w:rPr>
      <w:rFonts w:asciiTheme="majorHAnsi" w:eastAsiaTheme="majorEastAsia" w:hAnsiTheme="majorHAnsi" w:cstheme="majorBidi"/>
      <w:bCs/>
      <w:color w:val="30D2A9" w:themeColor="accent2"/>
      <w:sz w:val="34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D867C8"/>
    <w:pPr>
      <w:keepNext/>
      <w:keepLines/>
      <w:spacing w:before="240" w:line="240" w:lineRule="atLeast"/>
      <w:outlineLvl w:val="1"/>
    </w:pPr>
    <w:rPr>
      <w:rFonts w:asciiTheme="majorHAnsi" w:eastAsiaTheme="majorEastAsia" w:hAnsiTheme="majorHAnsi" w:cstheme="majorBidi"/>
      <w:bCs/>
      <w:color w:val="FF675D" w:themeColor="accent1"/>
      <w:sz w:val="24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rsid w:val="005F79F1"/>
    <w:pPr>
      <w:keepNext/>
      <w:keepLines/>
      <w:spacing w:before="240" w:after="220"/>
      <w:outlineLvl w:val="2"/>
    </w:pPr>
    <w:rPr>
      <w:rFonts w:asciiTheme="majorHAnsi" w:eastAsiaTheme="majorEastAsia" w:hAnsiTheme="majorHAnsi" w:cstheme="majorBidi"/>
      <w:b/>
      <w:color w:val="FF675D" w:themeColor="accent1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rsid w:val="00205B1D"/>
    <w:pPr>
      <w:keepNext/>
      <w:keepLines/>
      <w:spacing w:before="120"/>
      <w:outlineLvl w:val="3"/>
    </w:pPr>
    <w:rPr>
      <w:rFonts w:asciiTheme="majorHAnsi" w:eastAsiaTheme="majorEastAsia" w:hAnsiTheme="majorHAnsi" w:cstheme="majorBidi"/>
      <w:iCs/>
    </w:rPr>
  </w:style>
  <w:style w:type="paragraph" w:styleId="Titre5">
    <w:name w:val="heading 5"/>
    <w:basedOn w:val="Normal"/>
    <w:next w:val="Normal"/>
    <w:link w:val="Titre5Car"/>
    <w:uiPriority w:val="9"/>
    <w:semiHidden/>
    <w:rsid w:val="006F18A0"/>
    <w:pPr>
      <w:keepNext/>
      <w:keepLines/>
      <w:spacing w:before="120"/>
      <w:outlineLvl w:val="4"/>
    </w:pPr>
    <w:rPr>
      <w:rFonts w:asciiTheme="majorHAnsi" w:eastAsiaTheme="majorEastAsia" w:hAnsiTheme="majorHAnsi" w:cstheme="majorBidi"/>
    </w:rPr>
  </w:style>
  <w:style w:type="paragraph" w:styleId="Titre6">
    <w:name w:val="heading 6"/>
    <w:basedOn w:val="Normal"/>
    <w:next w:val="Normal"/>
    <w:link w:val="Titre6Car"/>
    <w:uiPriority w:val="9"/>
    <w:semiHidden/>
    <w:rsid w:val="00E510B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Titre7">
    <w:name w:val="heading 7"/>
    <w:basedOn w:val="Normal"/>
    <w:next w:val="Normal"/>
    <w:link w:val="Titre7Car"/>
    <w:uiPriority w:val="9"/>
    <w:semiHidden/>
    <w:rsid w:val="00E510B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Titre8">
    <w:name w:val="heading 8"/>
    <w:basedOn w:val="Normal"/>
    <w:next w:val="Normal"/>
    <w:link w:val="Titre8Car"/>
    <w:uiPriority w:val="9"/>
    <w:semiHidden/>
    <w:rsid w:val="00796C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rsid w:val="00796CE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rsid w:val="004021B4"/>
    <w:rPr>
      <w:color w:val="30D2A9" w:themeColor="accent2"/>
      <w:u w:val="single"/>
    </w:rPr>
  </w:style>
  <w:style w:type="paragraph" w:styleId="En-tte">
    <w:name w:val="header"/>
    <w:basedOn w:val="Normal"/>
    <w:link w:val="En-tteCar"/>
    <w:uiPriority w:val="79"/>
    <w:semiHidden/>
    <w:rsid w:val="00AB4A24"/>
    <w:pPr>
      <w:tabs>
        <w:tab w:val="center" w:pos="4536"/>
        <w:tab w:val="right" w:pos="9072"/>
      </w:tabs>
      <w:spacing w:line="165" w:lineRule="atLeast"/>
    </w:pPr>
    <w:rPr>
      <w:color w:val="30D2A9" w:themeColor="accent2"/>
      <w:sz w:val="14"/>
    </w:rPr>
  </w:style>
  <w:style w:type="character" w:customStyle="1" w:styleId="En-tteCar">
    <w:name w:val="En-tête Car"/>
    <w:basedOn w:val="Policepardfaut"/>
    <w:link w:val="En-tte"/>
    <w:uiPriority w:val="79"/>
    <w:semiHidden/>
    <w:rsid w:val="00E445A1"/>
    <w:rPr>
      <w:color w:val="30D2A9" w:themeColor="accent2"/>
      <w:sz w:val="14"/>
    </w:rPr>
  </w:style>
  <w:style w:type="paragraph" w:styleId="Pieddepage">
    <w:name w:val="footer"/>
    <w:basedOn w:val="Normal"/>
    <w:link w:val="PieddepageCar"/>
    <w:uiPriority w:val="80"/>
    <w:rsid w:val="00ED6313"/>
    <w:pPr>
      <w:spacing w:line="165" w:lineRule="atLeast"/>
    </w:pPr>
    <w:rPr>
      <w:color w:val="30D2A9" w:themeColor="accent2"/>
      <w:spacing w:val="3"/>
      <w:sz w:val="14"/>
    </w:rPr>
  </w:style>
  <w:style w:type="character" w:customStyle="1" w:styleId="PieddepageCar">
    <w:name w:val="Pied de page Car"/>
    <w:basedOn w:val="Policepardfaut"/>
    <w:link w:val="Pieddepage"/>
    <w:uiPriority w:val="80"/>
    <w:rsid w:val="00E445A1"/>
    <w:rPr>
      <w:color w:val="30D2A9" w:themeColor="accent2"/>
      <w:spacing w:val="3"/>
      <w:sz w:val="14"/>
    </w:rPr>
  </w:style>
  <w:style w:type="paragraph" w:customStyle="1" w:styleId="EinfAbs">
    <w:name w:val="[Einf. Abs.]"/>
    <w:basedOn w:val="Normal"/>
    <w:uiPriority w:val="99"/>
    <w:semiHidden/>
    <w:rsid w:val="00F91D3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de-DE"/>
    </w:rPr>
  </w:style>
  <w:style w:type="paragraph" w:styleId="Paragraphedeliste">
    <w:name w:val="List Paragraph"/>
    <w:basedOn w:val="Normal"/>
    <w:uiPriority w:val="34"/>
    <w:semiHidden/>
    <w:rsid w:val="009C67A8"/>
    <w:pPr>
      <w:ind w:left="720"/>
      <w:contextualSpacing/>
    </w:pPr>
  </w:style>
  <w:style w:type="paragraph" w:styleId="Listepuces">
    <w:name w:val="List Bullet"/>
    <w:basedOn w:val="Paragraphedeliste"/>
    <w:uiPriority w:val="99"/>
    <w:semiHidden/>
    <w:rsid w:val="009C67A8"/>
    <w:pPr>
      <w:numPr>
        <w:numId w:val="12"/>
      </w:numPr>
    </w:pPr>
  </w:style>
  <w:style w:type="paragraph" w:styleId="Listepuces2">
    <w:name w:val="List Bullet 2"/>
    <w:basedOn w:val="Paragraphedeliste"/>
    <w:uiPriority w:val="99"/>
    <w:semiHidden/>
    <w:rsid w:val="009C67A8"/>
    <w:pPr>
      <w:numPr>
        <w:ilvl w:val="1"/>
        <w:numId w:val="12"/>
      </w:numPr>
    </w:pPr>
  </w:style>
  <w:style w:type="paragraph" w:styleId="Listepuces3">
    <w:name w:val="List Bullet 3"/>
    <w:basedOn w:val="Paragraphedeliste"/>
    <w:uiPriority w:val="99"/>
    <w:semiHidden/>
    <w:rsid w:val="009C67A8"/>
    <w:pPr>
      <w:numPr>
        <w:ilvl w:val="2"/>
        <w:numId w:val="12"/>
      </w:numPr>
    </w:pPr>
  </w:style>
  <w:style w:type="table" w:styleId="Grilledutableau">
    <w:name w:val="Table Grid"/>
    <w:basedOn w:val="TableauNormal"/>
    <w:uiPriority w:val="59"/>
    <w:rsid w:val="00364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920B7F"/>
    <w:rPr>
      <w:rFonts w:asciiTheme="majorHAnsi" w:eastAsiaTheme="majorEastAsia" w:hAnsiTheme="majorHAnsi" w:cstheme="majorBidi"/>
      <w:bCs/>
      <w:color w:val="30D2A9" w:themeColor="accent2"/>
      <w:sz w:val="34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867C8"/>
    <w:rPr>
      <w:rFonts w:asciiTheme="majorHAnsi" w:eastAsiaTheme="majorEastAsia" w:hAnsiTheme="majorHAnsi" w:cstheme="majorBidi"/>
      <w:bCs/>
      <w:color w:val="FF675D" w:themeColor="accent1"/>
      <w:sz w:val="24"/>
      <w:szCs w:val="26"/>
    </w:rPr>
  </w:style>
  <w:style w:type="paragraph" w:styleId="Titre">
    <w:name w:val="Title"/>
    <w:basedOn w:val="Normal"/>
    <w:next w:val="Normal"/>
    <w:link w:val="TitreCar"/>
    <w:uiPriority w:val="11"/>
    <w:qFormat/>
    <w:rsid w:val="00350387"/>
    <w:pPr>
      <w:spacing w:after="720" w:line="480" w:lineRule="atLeast"/>
      <w:contextualSpacing/>
    </w:pPr>
    <w:rPr>
      <w:rFonts w:asciiTheme="majorHAnsi" w:eastAsiaTheme="majorEastAsia" w:hAnsiTheme="majorHAnsi" w:cstheme="majorBidi"/>
      <w:color w:val="30D2A9" w:themeColor="accent2"/>
      <w:kern w:val="28"/>
      <w:sz w:val="42"/>
      <w:szCs w:val="52"/>
    </w:rPr>
  </w:style>
  <w:style w:type="character" w:customStyle="1" w:styleId="TitreCar">
    <w:name w:val="Titre Car"/>
    <w:basedOn w:val="Policepardfaut"/>
    <w:link w:val="Titre"/>
    <w:uiPriority w:val="11"/>
    <w:rsid w:val="00350387"/>
    <w:rPr>
      <w:rFonts w:asciiTheme="majorHAnsi" w:eastAsiaTheme="majorEastAsia" w:hAnsiTheme="majorHAnsi" w:cstheme="majorBidi"/>
      <w:color w:val="30D2A9" w:themeColor="accent2"/>
      <w:kern w:val="28"/>
      <w:sz w:val="42"/>
      <w:szCs w:val="52"/>
    </w:rPr>
  </w:style>
  <w:style w:type="paragraph" w:customStyle="1" w:styleId="Brieftitel">
    <w:name w:val="Brieftitel"/>
    <w:basedOn w:val="Normal"/>
    <w:link w:val="BrieftitelZchn"/>
    <w:uiPriority w:val="14"/>
    <w:semiHidden/>
    <w:rsid w:val="00E97DD5"/>
    <w:pPr>
      <w:spacing w:after="276" w:line="330" w:lineRule="atLeast"/>
      <w:contextualSpacing/>
    </w:pPr>
    <w:rPr>
      <w:rFonts w:asciiTheme="majorHAnsi" w:hAnsiTheme="majorHAnsi"/>
      <w:spacing w:val="-2"/>
      <w:sz w:val="24"/>
    </w:rPr>
  </w:style>
  <w:style w:type="character" w:customStyle="1" w:styleId="BrieftitelZchn">
    <w:name w:val="Brieftitel Zchn"/>
    <w:basedOn w:val="Policepardfaut"/>
    <w:link w:val="Brieftitel"/>
    <w:uiPriority w:val="14"/>
    <w:semiHidden/>
    <w:rsid w:val="00E445A1"/>
    <w:rPr>
      <w:rFonts w:asciiTheme="majorHAnsi" w:hAnsiTheme="majorHAnsi"/>
      <w:spacing w:val="-2"/>
      <w:sz w:val="24"/>
    </w:rPr>
  </w:style>
  <w:style w:type="paragraph" w:customStyle="1" w:styleId="Kontaktangaben">
    <w:name w:val="Kontaktangaben"/>
    <w:basedOn w:val="Normal"/>
    <w:semiHidden/>
    <w:rsid w:val="00E73CB2"/>
    <w:pPr>
      <w:tabs>
        <w:tab w:val="left" w:pos="709"/>
      </w:tabs>
    </w:pPr>
    <w:rPr>
      <w:spacing w:val="2"/>
      <w:sz w:val="16"/>
      <w:szCs w:val="16"/>
    </w:rPr>
  </w:style>
  <w:style w:type="table" w:customStyle="1" w:styleId="Tabellenraster1">
    <w:name w:val="Tabellenraster1"/>
    <w:basedOn w:val="TableauNormal"/>
    <w:next w:val="Grilledutableau"/>
    <w:uiPriority w:val="59"/>
    <w:rsid w:val="00E73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uiPriority w:val="9"/>
    <w:rsid w:val="005F79F1"/>
    <w:rPr>
      <w:rFonts w:asciiTheme="majorHAnsi" w:eastAsiaTheme="majorEastAsia" w:hAnsiTheme="majorHAnsi" w:cstheme="majorBidi"/>
      <w:b/>
      <w:color w:val="FF675D" w:themeColor="accent1"/>
      <w:sz w:val="18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205B1D"/>
    <w:rPr>
      <w:rFonts w:asciiTheme="majorHAnsi" w:eastAsiaTheme="majorEastAsia" w:hAnsiTheme="majorHAnsi" w:cstheme="majorBidi"/>
      <w:iCs/>
      <w:sz w:val="18"/>
    </w:rPr>
  </w:style>
  <w:style w:type="character" w:customStyle="1" w:styleId="Titre5Car">
    <w:name w:val="Titre 5 Car"/>
    <w:basedOn w:val="Policepardfaut"/>
    <w:link w:val="Titre5"/>
    <w:uiPriority w:val="9"/>
    <w:semiHidden/>
    <w:rsid w:val="006F18A0"/>
    <w:rPr>
      <w:rFonts w:asciiTheme="majorHAnsi" w:eastAsiaTheme="majorEastAsia" w:hAnsiTheme="majorHAnsi" w:cstheme="majorBidi"/>
      <w:sz w:val="18"/>
    </w:rPr>
  </w:style>
  <w:style w:type="character" w:customStyle="1" w:styleId="Titre6Car">
    <w:name w:val="Titre 6 Car"/>
    <w:basedOn w:val="Policepardfaut"/>
    <w:link w:val="Titre6"/>
    <w:uiPriority w:val="9"/>
    <w:semiHidden/>
    <w:rsid w:val="00D61996"/>
    <w:rPr>
      <w:rFonts w:asciiTheme="majorHAnsi" w:eastAsiaTheme="majorEastAsia" w:hAnsiTheme="majorHAnsi" w:cstheme="majorBidi"/>
    </w:rPr>
  </w:style>
  <w:style w:type="character" w:customStyle="1" w:styleId="Titre7Car">
    <w:name w:val="Titre 7 Car"/>
    <w:basedOn w:val="Policepardfaut"/>
    <w:link w:val="Titre7"/>
    <w:uiPriority w:val="9"/>
    <w:semiHidden/>
    <w:rsid w:val="00D61996"/>
    <w:rPr>
      <w:rFonts w:asciiTheme="majorHAnsi" w:eastAsiaTheme="majorEastAsia" w:hAnsiTheme="majorHAnsi" w:cstheme="majorBidi"/>
      <w:i/>
      <w:iCs/>
    </w:rPr>
  </w:style>
  <w:style w:type="character" w:customStyle="1" w:styleId="Titre8Car">
    <w:name w:val="Titre 8 Car"/>
    <w:basedOn w:val="Policepardfaut"/>
    <w:link w:val="Titre8"/>
    <w:uiPriority w:val="9"/>
    <w:semiHidden/>
    <w:rsid w:val="00D6199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D619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Aufzhlung1">
    <w:name w:val="Aufzählung 1"/>
    <w:basedOn w:val="Paragraphedeliste"/>
    <w:uiPriority w:val="2"/>
    <w:qFormat/>
    <w:rsid w:val="002E2F95"/>
    <w:pPr>
      <w:numPr>
        <w:numId w:val="19"/>
      </w:numPr>
      <w:spacing w:before="100" w:after="100"/>
      <w:ind w:left="567" w:hanging="567"/>
    </w:pPr>
  </w:style>
  <w:style w:type="paragraph" w:customStyle="1" w:styleId="Traktandum-Text">
    <w:name w:val="Traktandum-Text"/>
    <w:basedOn w:val="Aufzhlung1"/>
    <w:uiPriority w:val="18"/>
    <w:semiHidden/>
    <w:rsid w:val="00E269E1"/>
    <w:pPr>
      <w:numPr>
        <w:numId w:val="0"/>
      </w:numPr>
      <w:tabs>
        <w:tab w:val="left" w:pos="7938"/>
      </w:tabs>
      <w:ind w:left="426" w:right="848"/>
    </w:pPr>
  </w:style>
  <w:style w:type="paragraph" w:customStyle="1" w:styleId="Traktandum-Titel">
    <w:name w:val="Traktandum-Titel"/>
    <w:basedOn w:val="Aufzhlung1"/>
    <w:next w:val="Traktandum-Text"/>
    <w:uiPriority w:val="18"/>
    <w:semiHidden/>
    <w:rsid w:val="00E269E1"/>
    <w:pPr>
      <w:numPr>
        <w:numId w:val="16"/>
      </w:numPr>
      <w:tabs>
        <w:tab w:val="left" w:pos="7938"/>
      </w:tabs>
      <w:ind w:left="426" w:hanging="426"/>
    </w:pPr>
    <w:rPr>
      <w:rFonts w:asciiTheme="majorHAnsi" w:hAnsiTheme="majorHAnsi"/>
    </w:rPr>
  </w:style>
  <w:style w:type="paragraph" w:customStyle="1" w:styleId="Anleitung">
    <w:name w:val="Anleitung"/>
    <w:basedOn w:val="Normal"/>
    <w:uiPriority w:val="98"/>
    <w:semiHidden/>
    <w:rsid w:val="00625020"/>
    <w:pPr>
      <w:spacing w:line="288" w:lineRule="auto"/>
    </w:pPr>
    <w:rPr>
      <w:vanish/>
      <w:color w:val="A6A6A6" w:themeColor="background1" w:themeShade="A6"/>
      <w:sz w:val="14"/>
      <w:szCs w:val="18"/>
    </w:rPr>
  </w:style>
  <w:style w:type="character" w:styleId="Lienhypertextesuivivisit">
    <w:name w:val="FollowedHyperlink"/>
    <w:basedOn w:val="Lienhypertexte"/>
    <w:uiPriority w:val="75"/>
    <w:rsid w:val="004021B4"/>
    <w:rPr>
      <w:color w:val="30D2A9" w:themeColor="accent2"/>
      <w:u w:val="single"/>
    </w:rPr>
  </w:style>
  <w:style w:type="paragraph" w:styleId="Sous-titre">
    <w:name w:val="Subtitle"/>
    <w:basedOn w:val="Normal"/>
    <w:next w:val="Normal"/>
    <w:link w:val="Sous-titreCar"/>
    <w:uiPriority w:val="12"/>
    <w:qFormat/>
    <w:rsid w:val="00582A4B"/>
    <w:pPr>
      <w:spacing w:after="260"/>
    </w:pPr>
    <w:rPr>
      <w:color w:val="FF675D" w:themeColor="accent1"/>
    </w:rPr>
  </w:style>
  <w:style w:type="character" w:customStyle="1" w:styleId="Sous-titreCar">
    <w:name w:val="Sous-titre Car"/>
    <w:basedOn w:val="Policepardfaut"/>
    <w:link w:val="Sous-titre"/>
    <w:uiPriority w:val="12"/>
    <w:rsid w:val="00C26CCC"/>
    <w:rPr>
      <w:color w:val="FF675D" w:themeColor="accent1"/>
      <w:sz w:val="18"/>
    </w:rPr>
  </w:style>
  <w:style w:type="paragraph" w:styleId="Date">
    <w:name w:val="Date"/>
    <w:basedOn w:val="Normal"/>
    <w:next w:val="Normal"/>
    <w:link w:val="DateCar"/>
    <w:uiPriority w:val="15"/>
    <w:semiHidden/>
    <w:rsid w:val="00E97DD5"/>
    <w:pPr>
      <w:spacing w:before="710" w:after="570"/>
      <w:contextualSpacing/>
    </w:pPr>
    <w:rPr>
      <w:spacing w:val="-3"/>
      <w:sz w:val="15"/>
    </w:rPr>
  </w:style>
  <w:style w:type="character" w:customStyle="1" w:styleId="DateCar">
    <w:name w:val="Date Car"/>
    <w:basedOn w:val="Policepardfaut"/>
    <w:link w:val="Date"/>
    <w:uiPriority w:val="15"/>
    <w:semiHidden/>
    <w:rsid w:val="00E445A1"/>
    <w:rPr>
      <w:spacing w:val="-3"/>
      <w:sz w:val="15"/>
    </w:rPr>
  </w:style>
  <w:style w:type="paragraph" w:styleId="Notedebasdepage">
    <w:name w:val="footnote text"/>
    <w:basedOn w:val="Normal"/>
    <w:link w:val="NotedebasdepageCar"/>
    <w:uiPriority w:val="99"/>
    <w:semiHidden/>
    <w:rsid w:val="00140713"/>
    <w:pPr>
      <w:tabs>
        <w:tab w:val="left" w:pos="567"/>
      </w:tabs>
      <w:spacing w:line="165" w:lineRule="atLeast"/>
      <w:ind w:left="567" w:hanging="567"/>
    </w:pPr>
    <w:rPr>
      <w:sz w:val="14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445A1"/>
    <w:rPr>
      <w:sz w:val="14"/>
      <w:szCs w:val="20"/>
    </w:rPr>
  </w:style>
  <w:style w:type="character" w:styleId="Appelnotedebasdep">
    <w:name w:val="footnote reference"/>
    <w:basedOn w:val="Policepardfaut"/>
    <w:uiPriority w:val="99"/>
    <w:rsid w:val="0002210A"/>
    <w:rPr>
      <w:vertAlign w:val="superscript"/>
    </w:rPr>
  </w:style>
  <w:style w:type="table" w:customStyle="1" w:styleId="TabelleohneRahmen">
    <w:name w:val="Tabelle ohne Rahmen"/>
    <w:basedOn w:val="TableauNormal"/>
    <w:uiPriority w:val="99"/>
    <w:rsid w:val="00642F26"/>
    <w:pPr>
      <w:spacing w:after="0" w:line="240" w:lineRule="auto"/>
    </w:pPr>
    <w:tblPr>
      <w:tblCellMar>
        <w:left w:w="0" w:type="dxa"/>
        <w:right w:w="28" w:type="dxa"/>
      </w:tblCellMar>
    </w:tblPr>
  </w:style>
  <w:style w:type="paragraph" w:styleId="Notedefin">
    <w:name w:val="endnote text"/>
    <w:basedOn w:val="Notedebasdepage"/>
    <w:link w:val="NotedefinCar"/>
    <w:uiPriority w:val="99"/>
    <w:semiHidden/>
    <w:unhideWhenUsed/>
    <w:rsid w:val="00113CB8"/>
  </w:style>
  <w:style w:type="character" w:customStyle="1" w:styleId="NotedefinCar">
    <w:name w:val="Note de fin Car"/>
    <w:basedOn w:val="Policepardfaut"/>
    <w:link w:val="Notedefin"/>
    <w:uiPriority w:val="99"/>
    <w:semiHidden/>
    <w:rsid w:val="0012151C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113CB8"/>
    <w:rPr>
      <w:vertAlign w:val="superscript"/>
    </w:rPr>
  </w:style>
  <w:style w:type="paragraph" w:customStyle="1" w:styleId="Aufzhlung2">
    <w:name w:val="Aufzählung 2"/>
    <w:basedOn w:val="Aufzhlung1"/>
    <w:uiPriority w:val="2"/>
    <w:rsid w:val="004C3880"/>
    <w:pPr>
      <w:numPr>
        <w:ilvl w:val="1"/>
      </w:numPr>
    </w:pPr>
  </w:style>
  <w:style w:type="paragraph" w:customStyle="1" w:styleId="Aufzhlung3">
    <w:name w:val="Aufzählung 3"/>
    <w:basedOn w:val="Aufzhlung1"/>
    <w:uiPriority w:val="2"/>
    <w:rsid w:val="004C3880"/>
    <w:pPr>
      <w:numPr>
        <w:ilvl w:val="2"/>
      </w:numPr>
    </w:pPr>
  </w:style>
  <w:style w:type="paragraph" w:styleId="Lgende">
    <w:name w:val="caption"/>
    <w:basedOn w:val="Normal"/>
    <w:uiPriority w:val="35"/>
    <w:rsid w:val="00B019E3"/>
    <w:pPr>
      <w:spacing w:before="160" w:after="480" w:line="165" w:lineRule="atLeast"/>
    </w:pPr>
    <w:rPr>
      <w:iCs/>
      <w:noProof/>
      <w:sz w:val="14"/>
      <w:szCs w:val="18"/>
    </w:rPr>
  </w:style>
  <w:style w:type="paragraph" w:styleId="En-ttedetabledesmatires">
    <w:name w:val="TOC Heading"/>
    <w:basedOn w:val="Titre1"/>
    <w:next w:val="Normal"/>
    <w:uiPriority w:val="39"/>
    <w:semiHidden/>
    <w:rsid w:val="00325695"/>
    <w:pPr>
      <w:spacing w:before="240" w:after="240"/>
      <w:outlineLvl w:val="9"/>
    </w:pPr>
    <w:rPr>
      <w:bCs w:val="0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0017"/>
    <w:pPr>
      <w:spacing w:line="240" w:lineRule="auto"/>
    </w:pPr>
    <w:rPr>
      <w:rFonts w:ascii="Segoe UI" w:hAnsi="Segoe UI" w:cs="Segoe UI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0017"/>
    <w:rPr>
      <w:rFonts w:ascii="Segoe UI" w:hAnsi="Segoe UI" w:cs="Segoe UI"/>
      <w:sz w:val="18"/>
      <w:szCs w:val="18"/>
    </w:rPr>
  </w:style>
  <w:style w:type="character" w:styleId="Numrodepage">
    <w:name w:val="page number"/>
    <w:uiPriority w:val="81"/>
    <w:rsid w:val="000E33D0"/>
    <w:rPr>
      <w:color w:val="30D2A9" w:themeColor="accent2"/>
      <w:sz w:val="14"/>
      <w:szCs w:val="16"/>
    </w:rPr>
  </w:style>
  <w:style w:type="paragraph" w:customStyle="1" w:styleId="berschrift1nummeriert">
    <w:name w:val="Überschrift 1 nummeriert"/>
    <w:basedOn w:val="Titre1"/>
    <w:next w:val="Normal"/>
    <w:uiPriority w:val="10"/>
    <w:qFormat/>
    <w:rsid w:val="00920B7F"/>
    <w:pPr>
      <w:numPr>
        <w:numId w:val="28"/>
      </w:numPr>
      <w:ind w:left="567" w:hanging="567"/>
    </w:pPr>
  </w:style>
  <w:style w:type="paragraph" w:customStyle="1" w:styleId="berschrift2nummeriert">
    <w:name w:val="Überschrift 2 nummeriert"/>
    <w:basedOn w:val="Titre2"/>
    <w:next w:val="Normal"/>
    <w:uiPriority w:val="10"/>
    <w:qFormat/>
    <w:rsid w:val="00920B7F"/>
    <w:pPr>
      <w:numPr>
        <w:ilvl w:val="1"/>
        <w:numId w:val="28"/>
      </w:numPr>
      <w:spacing w:after="220"/>
      <w:ind w:left="567" w:hanging="567"/>
      <w:contextualSpacing/>
    </w:pPr>
  </w:style>
  <w:style w:type="paragraph" w:customStyle="1" w:styleId="berschrift3nummeriert">
    <w:name w:val="Überschrift 3 nummeriert"/>
    <w:basedOn w:val="Titre3"/>
    <w:next w:val="Normal"/>
    <w:uiPriority w:val="10"/>
    <w:qFormat/>
    <w:rsid w:val="0025086B"/>
    <w:pPr>
      <w:numPr>
        <w:ilvl w:val="2"/>
        <w:numId w:val="28"/>
      </w:numPr>
    </w:pPr>
  </w:style>
  <w:style w:type="paragraph" w:customStyle="1" w:styleId="berschrift4nummeriert">
    <w:name w:val="Überschrift 4 nummeriert"/>
    <w:basedOn w:val="Titre4"/>
    <w:next w:val="Normal"/>
    <w:uiPriority w:val="10"/>
    <w:rsid w:val="00920B7F"/>
    <w:pPr>
      <w:numPr>
        <w:ilvl w:val="3"/>
        <w:numId w:val="28"/>
      </w:numPr>
      <w:tabs>
        <w:tab w:val="left" w:pos="1134"/>
      </w:tabs>
    </w:pPr>
  </w:style>
  <w:style w:type="paragraph" w:styleId="TM1">
    <w:name w:val="toc 1"/>
    <w:basedOn w:val="Normal"/>
    <w:next w:val="Normal"/>
    <w:autoRedefine/>
    <w:uiPriority w:val="39"/>
    <w:semiHidden/>
    <w:rsid w:val="00CC1D4F"/>
    <w:pPr>
      <w:tabs>
        <w:tab w:val="right" w:pos="8493"/>
      </w:tabs>
      <w:spacing w:before="480" w:after="140" w:line="420" w:lineRule="atLeast"/>
      <w:ind w:left="567" w:hanging="567"/>
    </w:pPr>
    <w:rPr>
      <w:noProof/>
      <w:sz w:val="34"/>
      <w:szCs w:val="34"/>
    </w:rPr>
  </w:style>
  <w:style w:type="paragraph" w:styleId="TM2">
    <w:name w:val="toc 2"/>
    <w:basedOn w:val="Normal"/>
    <w:next w:val="Normal"/>
    <w:autoRedefine/>
    <w:uiPriority w:val="39"/>
    <w:semiHidden/>
    <w:rsid w:val="00CC1D4F"/>
    <w:pPr>
      <w:tabs>
        <w:tab w:val="right" w:pos="8493"/>
      </w:tabs>
      <w:spacing w:before="240" w:after="140"/>
      <w:ind w:left="567" w:hanging="567"/>
    </w:pPr>
  </w:style>
  <w:style w:type="paragraph" w:styleId="TM3">
    <w:name w:val="toc 3"/>
    <w:basedOn w:val="Normal"/>
    <w:next w:val="Normal"/>
    <w:autoRedefine/>
    <w:uiPriority w:val="39"/>
    <w:semiHidden/>
    <w:rsid w:val="00CC1D4F"/>
    <w:pPr>
      <w:tabs>
        <w:tab w:val="right" w:pos="8493"/>
      </w:tabs>
      <w:spacing w:before="140" w:after="140"/>
      <w:ind w:left="567" w:hanging="567"/>
    </w:pPr>
  </w:style>
  <w:style w:type="paragraph" w:styleId="NormalWeb">
    <w:name w:val="Normal (Web)"/>
    <w:basedOn w:val="Normal"/>
    <w:uiPriority w:val="99"/>
    <w:semiHidden/>
    <w:unhideWhenUsed/>
    <w:rsid w:val="00BE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Tabledesillustrations">
    <w:name w:val="table of figures"/>
    <w:basedOn w:val="Normal"/>
    <w:next w:val="Normal"/>
    <w:uiPriority w:val="40"/>
    <w:semiHidden/>
    <w:rsid w:val="00857D8A"/>
  </w:style>
  <w:style w:type="paragraph" w:customStyle="1" w:styleId="Empfnger">
    <w:name w:val="Empfänger"/>
    <w:basedOn w:val="Normal"/>
    <w:uiPriority w:val="98"/>
    <w:semiHidden/>
    <w:rsid w:val="004B5F12"/>
  </w:style>
  <w:style w:type="paragraph" w:customStyle="1" w:styleId="Lead">
    <w:name w:val="Lead"/>
    <w:basedOn w:val="Normal"/>
    <w:uiPriority w:val="1"/>
    <w:qFormat/>
    <w:rsid w:val="00B855C1"/>
    <w:pPr>
      <w:spacing w:after="220" w:line="330" w:lineRule="atLeast"/>
      <w:contextualSpacing/>
    </w:pPr>
    <w:rPr>
      <w:spacing w:val="-2"/>
      <w:sz w:val="24"/>
    </w:rPr>
  </w:style>
  <w:style w:type="table" w:customStyle="1" w:styleId="MovetiaStandard">
    <w:name w:val="Movetia Standard"/>
    <w:basedOn w:val="TableauNormal"/>
    <w:uiPriority w:val="99"/>
    <w:rsid w:val="0002210A"/>
    <w:pPr>
      <w:spacing w:after="0" w:line="240" w:lineRule="auto"/>
    </w:pPr>
    <w:tblPr>
      <w:tblBorders>
        <w:bottom w:val="single" w:sz="4" w:space="0" w:color="auto"/>
        <w:insideH w:val="single" w:sz="4" w:space="0" w:color="auto"/>
      </w:tblBorders>
      <w:tblCellMar>
        <w:top w:w="85" w:type="dxa"/>
        <w:left w:w="0" w:type="dxa"/>
        <w:bottom w:w="68" w:type="dxa"/>
        <w:right w:w="85" w:type="dxa"/>
      </w:tblCellMar>
    </w:tblPr>
    <w:tblStylePr w:type="firstRow">
      <w:rPr>
        <w:color w:val="FF675D" w:themeColor="accent1"/>
      </w:rPr>
    </w:tblStylePr>
    <w:tblStylePr w:type="firstCol">
      <w:rPr>
        <w:color w:val="30D2A9" w:themeColor="accent2"/>
      </w:rPr>
    </w:tblStylePr>
  </w:style>
  <w:style w:type="paragraph" w:customStyle="1" w:styleId="Nummerierung1">
    <w:name w:val="Nummerierung 1"/>
    <w:basedOn w:val="berschrift4nummeriert"/>
    <w:uiPriority w:val="3"/>
    <w:qFormat/>
    <w:rsid w:val="00B3766D"/>
    <w:pPr>
      <w:numPr>
        <w:ilvl w:val="7"/>
      </w:numPr>
      <w:contextualSpacing/>
    </w:pPr>
  </w:style>
  <w:style w:type="table" w:customStyle="1" w:styleId="MovetiaInfotabelleRot">
    <w:name w:val="Movetia Infotabelle Rot"/>
    <w:basedOn w:val="TableauNormal"/>
    <w:uiPriority w:val="99"/>
    <w:rsid w:val="00094131"/>
    <w:pPr>
      <w:spacing w:after="0" w:line="165" w:lineRule="atLeast"/>
    </w:pPr>
    <w:rPr>
      <w:sz w:val="14"/>
    </w:rPr>
    <w:tblPr>
      <w:tblCellMar>
        <w:left w:w="0" w:type="dxa"/>
        <w:right w:w="85" w:type="dxa"/>
      </w:tblCellMar>
    </w:tblPr>
    <w:tblStylePr w:type="firstCol">
      <w:rPr>
        <w:color w:val="FF675D" w:themeColor="accent1"/>
      </w:rPr>
    </w:tblStylePr>
  </w:style>
  <w:style w:type="table" w:customStyle="1" w:styleId="MovetiaInfotabellegrn">
    <w:name w:val="Movetia Infotabelle grün"/>
    <w:basedOn w:val="TableauNormal"/>
    <w:uiPriority w:val="99"/>
    <w:rsid w:val="00094131"/>
    <w:pPr>
      <w:spacing w:after="0" w:line="240" w:lineRule="auto"/>
    </w:pPr>
    <w:tblPr>
      <w:tblCellMar>
        <w:left w:w="0" w:type="dxa"/>
        <w:right w:w="85" w:type="dxa"/>
      </w:tblCellMar>
    </w:tblPr>
    <w:tblStylePr w:type="firstCol">
      <w:rPr>
        <w:color w:val="30D2A9" w:themeColor="accent2"/>
      </w:rPr>
    </w:tblStyle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710E38"/>
    <w:rPr>
      <w:color w:val="605E5C"/>
      <w:shd w:val="clear" w:color="auto" w:fill="E1DFDD"/>
    </w:rPr>
  </w:style>
  <w:style w:type="paragraph" w:styleId="Citation">
    <w:name w:val="Quote"/>
    <w:basedOn w:val="Normal"/>
    <w:link w:val="CitationCar"/>
    <w:uiPriority w:val="29"/>
    <w:rsid w:val="00F57C79"/>
    <w:rPr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F57C79"/>
    <w:rPr>
      <w:sz w:val="24"/>
      <w:szCs w:val="24"/>
    </w:rPr>
  </w:style>
  <w:style w:type="paragraph" w:customStyle="1" w:styleId="Bildrandabfallend">
    <w:name w:val="Bild randabfallend"/>
    <w:basedOn w:val="Normal"/>
    <w:next w:val="Normal"/>
    <w:uiPriority w:val="34"/>
    <w:semiHidden/>
    <w:qFormat/>
    <w:rsid w:val="00671A77"/>
    <w:pPr>
      <w:ind w:left="-1956"/>
    </w:pPr>
    <w:rPr>
      <w:noProof/>
      <w:lang w:eastAsia="de-CH"/>
    </w:rPr>
  </w:style>
  <w:style w:type="table" w:customStyle="1" w:styleId="MovetiaBildplatzhalterlinks">
    <w:name w:val="Movetia Bildplatzhalter links"/>
    <w:basedOn w:val="TableauNormal"/>
    <w:uiPriority w:val="99"/>
    <w:rsid w:val="00671A77"/>
    <w:pPr>
      <w:spacing w:after="0" w:line="240" w:lineRule="auto"/>
    </w:pPr>
    <w:tblPr>
      <w:tblInd w:w="-2098" w:type="dxa"/>
      <w:tblCellMar>
        <w:right w:w="0" w:type="dxa"/>
      </w:tblCellMar>
    </w:tblPr>
  </w:style>
  <w:style w:type="paragraph" w:customStyle="1" w:styleId="Icon">
    <w:name w:val="Icon"/>
    <w:basedOn w:val="Normal"/>
    <w:uiPriority w:val="99"/>
    <w:qFormat/>
    <w:rsid w:val="00C26CCC"/>
    <w:pPr>
      <w:spacing w:after="160" w:line="144" w:lineRule="auto"/>
    </w:pPr>
    <w:rPr>
      <w:rFonts w:ascii="Movetia-Emoji" w:hAnsi="Movetia-Emoji"/>
      <w:color w:val="FFFFFF" w:themeColor="background1"/>
      <w:sz w:val="160"/>
      <w:szCs w:val="160"/>
    </w:rPr>
  </w:style>
  <w:style w:type="paragraph" w:customStyle="1" w:styleId="StandardmitAbstand">
    <w:name w:val="Standard mit Abstand"/>
    <w:basedOn w:val="Normal"/>
    <w:qFormat/>
    <w:rsid w:val="007D3121"/>
    <w:pPr>
      <w:spacing w:after="100"/>
    </w:pPr>
  </w:style>
  <w:style w:type="character" w:styleId="Textedelespacerserv">
    <w:name w:val="Placeholder Text"/>
    <w:basedOn w:val="Policepardfaut"/>
    <w:uiPriority w:val="99"/>
    <w:semiHidden/>
    <w:rsid w:val="00956C1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400844-6DAB-43FA-AA52-B4F8B99C6FF3}"/>
      </w:docPartPr>
      <w:docPartBody>
        <w:p w:rsidR="00EF5995" w:rsidRDefault="00BC0A1E"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0D8A254052D1462F871DAA740A529D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5BBA58-51D4-46C5-9876-51F3EE3F8F5E}"/>
      </w:docPartPr>
      <w:docPartBody>
        <w:p w:rsidR="00EF5995" w:rsidRDefault="00BC0A1E" w:rsidP="00BC0A1E">
          <w:pPr>
            <w:pStyle w:val="0D8A254052D1462F871DAA740A529D65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00CD0C73712848799141EB0A8C4396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99574F-19E7-43FF-8529-8213368EAF60}"/>
      </w:docPartPr>
      <w:docPartBody>
        <w:p w:rsidR="00EF5995" w:rsidRDefault="00BC0A1E" w:rsidP="00BC0A1E">
          <w:pPr>
            <w:pStyle w:val="00CD0C73712848799141EB0A8C4396F0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F7FC023EC8CA4306A1F4B98110CEC8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751C6D-F4E7-4976-AFA5-D31718E2BB13}"/>
      </w:docPartPr>
      <w:docPartBody>
        <w:p w:rsidR="00EF5995" w:rsidRDefault="00BC0A1E" w:rsidP="00BC0A1E">
          <w:pPr>
            <w:pStyle w:val="F7FC023EC8CA4306A1F4B98110CEC851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396289DAD6C64BB49A832072D55A24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9AB9C2-432C-4719-9848-C7D204325B08}"/>
      </w:docPartPr>
      <w:docPartBody>
        <w:p w:rsidR="00EF5995" w:rsidRDefault="00BC0A1E" w:rsidP="00BC0A1E">
          <w:pPr>
            <w:pStyle w:val="396289DAD6C64BB49A832072D55A24BB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D60044A209DF43CAAC18F885B6099E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AC110A-F105-4676-B07F-353C4FC0E804}"/>
      </w:docPartPr>
      <w:docPartBody>
        <w:p w:rsidR="00EF5995" w:rsidRDefault="00BC0A1E" w:rsidP="00BC0A1E">
          <w:pPr>
            <w:pStyle w:val="D60044A209DF43CAAC18F885B6099E59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81A92B7B39ED484E85E9802D2461E1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E7DD8A-0E6C-4CA9-8CCD-3BBA9EFFAD22}"/>
      </w:docPartPr>
      <w:docPartBody>
        <w:p w:rsidR="00EF5995" w:rsidRDefault="00BC0A1E" w:rsidP="00BC0A1E">
          <w:pPr>
            <w:pStyle w:val="81A92B7B39ED484E85E9802D2461E10E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509D262EF2DA4DC383E229E8DDE481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74D218-7A4E-489F-BC9D-0EF45FAFB392}"/>
      </w:docPartPr>
      <w:docPartBody>
        <w:p w:rsidR="00EF5995" w:rsidRDefault="00BC0A1E" w:rsidP="00BC0A1E">
          <w:pPr>
            <w:pStyle w:val="509D262EF2DA4DC383E229E8DDE48151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E493CF0EE9404E2BBA8A0C879CFE1D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115C31-64CB-4A47-9BB6-BD94C7C869FF}"/>
      </w:docPartPr>
      <w:docPartBody>
        <w:p w:rsidR="00EF5995" w:rsidRDefault="00BC0A1E" w:rsidP="00BC0A1E">
          <w:pPr>
            <w:pStyle w:val="E493CF0EE9404E2BBA8A0C879CFE1DF1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DB78C35950994628887A26DFE878F0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2F5E2F-3470-456B-9C1E-E3D46F5408FD}"/>
      </w:docPartPr>
      <w:docPartBody>
        <w:p w:rsidR="00EF5995" w:rsidRDefault="00BC0A1E" w:rsidP="00BC0A1E">
          <w:pPr>
            <w:pStyle w:val="DB78C35950994628887A26DFE878F03C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1BA14006EC4D4C37AB613F46674CA8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B631A0-D70D-4F9E-9CA3-BEB670B98772}"/>
      </w:docPartPr>
      <w:docPartBody>
        <w:p w:rsidR="00EF5995" w:rsidRDefault="00BC0A1E" w:rsidP="00BC0A1E">
          <w:pPr>
            <w:pStyle w:val="1BA14006EC4D4C37AB613F46674CA80F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852321EA42FC4039A09E4A2D16D6B0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5E3B5A-8A67-44D9-B4A0-989641885EA8}"/>
      </w:docPartPr>
      <w:docPartBody>
        <w:p w:rsidR="00EF5995" w:rsidRDefault="00BC0A1E" w:rsidP="00BC0A1E">
          <w:pPr>
            <w:pStyle w:val="852321EA42FC4039A09E4A2D16D6B07F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F0216447B0D6466988D0FBB6CC1BD6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F789E5-69D6-4CBD-8F86-B25A219034F8}"/>
      </w:docPartPr>
      <w:docPartBody>
        <w:p w:rsidR="00EF5995" w:rsidRDefault="00BC0A1E" w:rsidP="00BC0A1E">
          <w:pPr>
            <w:pStyle w:val="F0216447B0D6466988D0FBB6CC1BD663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39B2F5C8131F44439D38D86D0DDED4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2B3365-7BA6-45DB-B7C6-6E9436A6D1C9}"/>
      </w:docPartPr>
      <w:docPartBody>
        <w:p w:rsidR="00EF5995" w:rsidRDefault="00BC0A1E" w:rsidP="00BC0A1E">
          <w:pPr>
            <w:pStyle w:val="39B2F5C8131F44439D38D86D0DDED4B0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9C709C4DAD5F4E5FBF4A1FD2C5EB09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A9E992-A81C-4970-8068-8838EBB26E5A}"/>
      </w:docPartPr>
      <w:docPartBody>
        <w:p w:rsidR="00EF5995" w:rsidRDefault="00BC0A1E" w:rsidP="00BC0A1E">
          <w:pPr>
            <w:pStyle w:val="9C709C4DAD5F4E5FBF4A1FD2C5EB090B"/>
          </w:pPr>
          <w:r w:rsidRPr="00AA722A">
            <w:rPr>
              <w:rStyle w:val="Textedelespacerserv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 Pro">
    <w:altName w:val="Calibri"/>
    <w:panose1 w:val="00000000000000000000"/>
    <w:charset w:val="00"/>
    <w:family w:val="swiss"/>
    <w:notTrueType/>
    <w:pitch w:val="variable"/>
    <w:sig w:usb0="A00000AF" w:usb1="4000316A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eHaasGroteskText Std">
    <w:altName w:val="Calibri"/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HelveticaNeueLT Com 55 Roman">
    <w:altName w:val="Arial"/>
    <w:charset w:val="00"/>
    <w:family w:val="swiss"/>
    <w:pitch w:val="variable"/>
    <w:sig w:usb0="8000008F" w:usb1="10002042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vetia-Emoji">
    <w:panose1 w:val="00000000000000000000"/>
    <w:charset w:val="00"/>
    <w:family w:val="modern"/>
    <w:notTrueType/>
    <w:pitch w:val="variable"/>
    <w:sig w:usb0="00000003" w:usb1="02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A1E"/>
    <w:rsid w:val="00BC0A1E"/>
    <w:rsid w:val="00EF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BC0A1E"/>
    <w:rPr>
      <w:color w:val="808080"/>
    </w:rPr>
  </w:style>
  <w:style w:type="paragraph" w:customStyle="1" w:styleId="3003C7A0E0BC4630A00A6C55469040D3">
    <w:name w:val="3003C7A0E0BC4630A00A6C55469040D3"/>
    <w:rsid w:val="00BC0A1E"/>
  </w:style>
  <w:style w:type="paragraph" w:customStyle="1" w:styleId="98E6A7CC0B754A19A83B10ACC1FC6F18">
    <w:name w:val="98E6A7CC0B754A19A83B10ACC1FC6F18"/>
    <w:rsid w:val="00BC0A1E"/>
  </w:style>
  <w:style w:type="paragraph" w:customStyle="1" w:styleId="AEF58C0709A8438090ABAF36880D3CC2">
    <w:name w:val="AEF58C0709A8438090ABAF36880D3CC2"/>
    <w:rsid w:val="00BC0A1E"/>
  </w:style>
  <w:style w:type="paragraph" w:customStyle="1" w:styleId="37354884198B477EA0B23E20EEC74C8C">
    <w:name w:val="37354884198B477EA0B23E20EEC74C8C"/>
    <w:rsid w:val="00BC0A1E"/>
  </w:style>
  <w:style w:type="paragraph" w:customStyle="1" w:styleId="C9A43960843A4C8BBFA5D1C38A8690E1">
    <w:name w:val="C9A43960843A4C8BBFA5D1C38A8690E1"/>
    <w:rsid w:val="00BC0A1E"/>
  </w:style>
  <w:style w:type="paragraph" w:customStyle="1" w:styleId="7E15070C9E03471D99A5560264EA1CB3">
    <w:name w:val="7E15070C9E03471D99A5560264EA1CB3"/>
    <w:rsid w:val="00BC0A1E"/>
  </w:style>
  <w:style w:type="paragraph" w:customStyle="1" w:styleId="F1C94F101098432B90A49610816045EB">
    <w:name w:val="F1C94F101098432B90A49610816045EB"/>
    <w:rsid w:val="00BC0A1E"/>
  </w:style>
  <w:style w:type="paragraph" w:customStyle="1" w:styleId="C537FA2A36E64201AE2463FBCC628168">
    <w:name w:val="C537FA2A36E64201AE2463FBCC628168"/>
    <w:rsid w:val="00BC0A1E"/>
  </w:style>
  <w:style w:type="paragraph" w:customStyle="1" w:styleId="0D8A254052D1462F871DAA740A529D65">
    <w:name w:val="0D8A254052D1462F871DAA740A529D65"/>
    <w:rsid w:val="00BC0A1E"/>
  </w:style>
  <w:style w:type="paragraph" w:customStyle="1" w:styleId="00CD0C73712848799141EB0A8C4396F0">
    <w:name w:val="00CD0C73712848799141EB0A8C4396F0"/>
    <w:rsid w:val="00BC0A1E"/>
  </w:style>
  <w:style w:type="paragraph" w:customStyle="1" w:styleId="F7FC023EC8CA4306A1F4B98110CEC851">
    <w:name w:val="F7FC023EC8CA4306A1F4B98110CEC851"/>
    <w:rsid w:val="00BC0A1E"/>
  </w:style>
  <w:style w:type="paragraph" w:customStyle="1" w:styleId="396289DAD6C64BB49A832072D55A24BB">
    <w:name w:val="396289DAD6C64BB49A832072D55A24BB"/>
    <w:rsid w:val="00BC0A1E"/>
  </w:style>
  <w:style w:type="paragraph" w:customStyle="1" w:styleId="D60044A209DF43CAAC18F885B6099E59">
    <w:name w:val="D60044A209DF43CAAC18F885B6099E59"/>
    <w:rsid w:val="00BC0A1E"/>
  </w:style>
  <w:style w:type="paragraph" w:customStyle="1" w:styleId="81A92B7B39ED484E85E9802D2461E10E">
    <w:name w:val="81A92B7B39ED484E85E9802D2461E10E"/>
    <w:rsid w:val="00BC0A1E"/>
  </w:style>
  <w:style w:type="paragraph" w:customStyle="1" w:styleId="509D262EF2DA4DC383E229E8DDE48151">
    <w:name w:val="509D262EF2DA4DC383E229E8DDE48151"/>
    <w:rsid w:val="00BC0A1E"/>
  </w:style>
  <w:style w:type="paragraph" w:customStyle="1" w:styleId="E493CF0EE9404E2BBA8A0C879CFE1DF1">
    <w:name w:val="E493CF0EE9404E2BBA8A0C879CFE1DF1"/>
    <w:rsid w:val="00BC0A1E"/>
  </w:style>
  <w:style w:type="paragraph" w:customStyle="1" w:styleId="DB78C35950994628887A26DFE878F03C">
    <w:name w:val="DB78C35950994628887A26DFE878F03C"/>
    <w:rsid w:val="00BC0A1E"/>
  </w:style>
  <w:style w:type="paragraph" w:customStyle="1" w:styleId="1BA14006EC4D4C37AB613F46674CA80F">
    <w:name w:val="1BA14006EC4D4C37AB613F46674CA80F"/>
    <w:rsid w:val="00BC0A1E"/>
  </w:style>
  <w:style w:type="paragraph" w:customStyle="1" w:styleId="852321EA42FC4039A09E4A2D16D6B07F">
    <w:name w:val="852321EA42FC4039A09E4A2D16D6B07F"/>
    <w:rsid w:val="00BC0A1E"/>
  </w:style>
  <w:style w:type="paragraph" w:customStyle="1" w:styleId="F0216447B0D6466988D0FBB6CC1BD663">
    <w:name w:val="F0216447B0D6466988D0FBB6CC1BD663"/>
    <w:rsid w:val="00BC0A1E"/>
  </w:style>
  <w:style w:type="paragraph" w:customStyle="1" w:styleId="39B2F5C8131F44439D38D86D0DDED4B0">
    <w:name w:val="39B2F5C8131F44439D38D86D0DDED4B0"/>
    <w:rsid w:val="00BC0A1E"/>
  </w:style>
  <w:style w:type="paragraph" w:customStyle="1" w:styleId="9C709C4DAD5F4E5FBF4A1FD2C5EB090B">
    <w:name w:val="9C709C4DAD5F4E5FBF4A1FD2C5EB090B"/>
    <w:rsid w:val="00BC0A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Movetia">
      <a:dk1>
        <a:sysClr val="windowText" lastClr="000000"/>
      </a:dk1>
      <a:lt1>
        <a:sysClr val="window" lastClr="FFFFFF"/>
      </a:lt1>
      <a:dk2>
        <a:srgbClr val="595959"/>
      </a:dk2>
      <a:lt2>
        <a:srgbClr val="D8D8D8"/>
      </a:lt2>
      <a:accent1>
        <a:srgbClr val="FF675D"/>
      </a:accent1>
      <a:accent2>
        <a:srgbClr val="30D2A9"/>
      </a:accent2>
      <a:accent3>
        <a:srgbClr val="FFC600"/>
      </a:accent3>
      <a:accent4>
        <a:srgbClr val="8C66C3"/>
      </a:accent4>
      <a:accent5>
        <a:srgbClr val="FFB5AF"/>
      </a:accent5>
      <a:accent6>
        <a:srgbClr val="94E8D2"/>
      </a:accent6>
      <a:hlink>
        <a:srgbClr val="30D2A9"/>
      </a:hlink>
      <a:folHlink>
        <a:srgbClr val="30D2A9"/>
      </a:folHlink>
    </a:clrScheme>
    <a:fontScheme name="Movetia">
      <a:majorFont>
        <a:latin typeface="Akkurat Pro"/>
        <a:ea typeface=""/>
        <a:cs typeface=""/>
      </a:majorFont>
      <a:minorFont>
        <a:latin typeface="Akkurat Pro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 w="6350">
          <a:noFill/>
        </a:ln>
        <a:effectLst/>
      </a:spPr>
      <a:bodyPr wrap="square" lIns="0" tIns="0" rIns="0" bIns="0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Authr</b:Tag>
    <b:SourceType>Book</b:SourceType>
    <b:Guid>{BA01FD2C-EDFC-4D13-8F46-679005D5D2FB}</b:Guid>
    <b:Author>
      <b:Author>
        <b:NameList>
          <b:Person>
            <b:Last>Autor</b:Last>
            <b:First>Anton</b:First>
          </b:Person>
        </b:NameList>
      </b:Author>
    </b:Author>
    <b:Title>Titel</b:Title>
    <b:Year>Jahr</b:Year>
    <b:City>Ort</b:City>
    <b:Publisher>Verleger</b:Publisher>
    <b:RefOrder>1</b:RefOrder>
  </b:Source>
</b:Sources>
</file>

<file path=customXml/itemProps1.xml><?xml version="1.0" encoding="utf-8"?>
<ds:datastoreItem xmlns:ds="http://schemas.openxmlformats.org/officeDocument/2006/customXml" ds:itemID="{03E21F8F-A9CC-4BA8-8BF9-562AFEACB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715</Words>
  <Characters>3938</Characters>
  <Application>Microsoft Office Word</Application>
  <DocSecurity>0</DocSecurity>
  <Lines>32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Gasser</dc:creator>
  <cp:keywords/>
  <dc:description/>
  <cp:lastModifiedBy>Fernandez Catherine (DIP)</cp:lastModifiedBy>
  <cp:revision>44</cp:revision>
  <cp:lastPrinted>2019-01-28T07:42:00Z</cp:lastPrinted>
  <dcterms:created xsi:type="dcterms:W3CDTF">2019-05-13T06:47:00Z</dcterms:created>
  <dcterms:modified xsi:type="dcterms:W3CDTF">2022-10-10T11:14:00Z</dcterms:modified>
</cp:coreProperties>
</file>